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100 turning points in us history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Boston  massacre and trial, When??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Firrst ____ sold to america in 1619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When did the British burn Washington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Which crisis did John C. Calhoun start in 1828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Which president purchased Louisiana from Neapoleon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Bill of rights where drafted when?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Samuel Morse introduced what invention in 1844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First state to ratify, When??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who ignited the French and Indian war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Supreme court decides Dredd scott v.s Sanford, When was this?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Battle victory in 1781, What town?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ship that arrived to america in 1620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Supremacy with Marbury v.s Madison in??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war began in 1675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Who established the New world in 1492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who fired "the shot heard around the world"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who goes to battle over the second bank of the 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Erie Canal started in??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Salem witchcraft/trial happened in what year?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Jamestown was founded in...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Tisquantum, Squanto save the Pilgrims, when??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Female suffragists meet where in 1848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Continental Congress adopts The Deceleration of Independence, When??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What was discovered in California in 1848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When was the Indian Removal Act?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 turning points in us history</dc:title>
  <dcterms:created xsi:type="dcterms:W3CDTF">2021-10-10T23:58:07Z</dcterms:created>
  <dcterms:modified xsi:type="dcterms:W3CDTF">2021-10-10T23:58:07Z</dcterms:modified>
</cp:coreProperties>
</file>