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10/24/19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</w:tbl>
    <w:p>
      <w:pPr>
        <w:pStyle w:val="WordBankMedium"/>
      </w:pPr>
      <w:r>
        <w:t xml:space="preserve">   Annoyed    </w:t>
      </w:r>
      <w:r>
        <w:t xml:space="preserve">   Makeup    </w:t>
      </w:r>
      <w:r>
        <w:t xml:space="preserve">   Formal    </w:t>
      </w:r>
      <w:r>
        <w:t xml:space="preserve">   Painting    </w:t>
      </w:r>
      <w:r>
        <w:t xml:space="preserve">   Snapchat    </w:t>
      </w:r>
      <w:r>
        <w:t xml:space="preserve">   Dates    </w:t>
      </w:r>
      <w:r>
        <w:t xml:space="preserve">   Coffee    </w:t>
      </w:r>
      <w:r>
        <w:t xml:space="preserve">   Glee    </w:t>
      </w:r>
      <w:r>
        <w:t xml:space="preserve">   Sweatshirts    </w:t>
      </w:r>
      <w:r>
        <w:t xml:space="preserve">   Swimming    </w:t>
      </w:r>
      <w:r>
        <w:t xml:space="preserve">   Party    </w:t>
      </w:r>
      <w:r>
        <w:t xml:space="preserve">   Facetime    </w:t>
      </w:r>
      <w:r>
        <w:t xml:space="preserve">   Soccer    </w:t>
      </w:r>
      <w:r>
        <w:t xml:space="preserve">   Crackhead    </w:t>
      </w:r>
      <w:r>
        <w:t xml:space="preserve">   October    </w:t>
      </w:r>
      <w:r>
        <w:t xml:space="preserve">   Camping    </w:t>
      </w:r>
      <w:r>
        <w:t xml:space="preserve">   Valleyfair    </w:t>
      </w:r>
      <w:r>
        <w:t xml:space="preserve">   One year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10/24/19</dc:title>
  <dcterms:created xsi:type="dcterms:W3CDTF">2021-10-10T23:58:03Z</dcterms:created>
  <dcterms:modified xsi:type="dcterms:W3CDTF">2021-10-10T23:58:03Z</dcterms:modified>
</cp:coreProperties>
</file>