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10 Things That Require Zero Talent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4</w:t>
            </w:r>
          </w:p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Medium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Doing  _______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Being _____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Being on _____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Being _______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Making an ______</w:t>
            </w:r>
          </w:p>
        </w:tc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Being ________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Having High _____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Using Good Body _____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 Strong _______ Ethic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Having a Positive ______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Things That Require Zero Talent</dc:title>
  <dcterms:created xsi:type="dcterms:W3CDTF">2021-10-10T23:58:01Z</dcterms:created>
  <dcterms:modified xsi:type="dcterms:W3CDTF">2021-10-10T23:58:01Z</dcterms:modified>
</cp:coreProperties>
</file>