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2016 Holiday Items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Snacks with a kick!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'Tis the season to send a brimming bushel of merriment for all to share!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Full of joyful personality and hand crafted from pieces of recycled metal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From cheese and crackers to nuts, spicy salsa and a bit of chocolate, everyone is sure to find a favorite treat to devour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Through a flurry snowfall, a grove of winter white trees glimmers with a warm glow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We love it draped over skinny jeans or a cocktail dress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Welcome the winter season with an elegantly modern entryway accent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An evergreen tiding of peace and joy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Gently dripping water freezes into beautiful icicles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Creamy and rich chocolate is drizzled atop popcorn, marshmallows and almonds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Gather 'round for an evening of fun and games with the whole family!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Rich tones of a woodland grove this sculpturally crafted bouquet is a work of botanical art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On a merry adventure, a mischievous elf sneaks in to spread holiday cheer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jolly good gent!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Adorn any outfit with an oh-so-stylish pop of rich rouge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little sweet, a little savory and a whole lot to share!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Expertly arranged in a stunning silver toned metal vessel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 Holiday Items</dc:title>
  <dcterms:created xsi:type="dcterms:W3CDTF">2021-10-11T00:05:45Z</dcterms:created>
  <dcterms:modified xsi:type="dcterms:W3CDTF">2021-10-11T00:05:45Z</dcterms:modified>
</cp:coreProperties>
</file>