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2017-2018 ELA 11 Final Exam Vocabulary Crossword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18</w:t>
            </w:r>
          </w:p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22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No longer in use; outmoded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Skill, delicacy, or subtlety in doing something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Offensive to accepted standards of decency; repulsive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To continue steadfastly despite obstacles or discouragement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Unlawful, illegal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Likely to change for no apparent reason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Extremely demanding and exhausting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Advantageous to one's interest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A king of multicolored cloth; diverse or varied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23. </w:t>
            </w:r>
            <w:r>
              <w:t xml:space="preserve">A departure, usually of large numbers of people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24. </w:t>
            </w:r>
            <w:r>
              <w:t xml:space="preserve">To stare open mouthed in amazement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25. </w:t>
            </w:r>
            <w:r>
              <w:t xml:space="preserve">Sorely lacking in spirit, energy, or purpose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27. </w:t>
            </w:r>
            <w:r>
              <w:t xml:space="preserve">An irrational preoccupation with an idea or feeling that usually results in severe anxiety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28. </w:t>
            </w:r>
            <w:r>
              <w:t xml:space="preserve">Existing as a natural or essential part of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29. </w:t>
            </w:r>
            <w:r>
              <w:t xml:space="preserve">A hindrance or obstruction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To distort in such a way as to make unintelligible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To spread through; to penetrate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Worldly, humdrum or everyday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To lie deliberately while under oath to tell the truth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Possible; both doable and workable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Scornfully superior and aloof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The beginning of something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Debatable and therefore unresolved. To bring up for discussion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Grossly wicked or vile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A complete failure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To regard with excessive or malicious satisfaction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21. </w:t>
            </w:r>
            <w:r>
              <w:t xml:space="preserve">Something left to a person in a will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22. </w:t>
            </w:r>
            <w:r>
              <w:t xml:space="preserve">Foreign, charmingly unfamiliar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26. </w:t>
            </w:r>
            <w:r>
              <w:t xml:space="preserve">Something new; a change</w:t>
            </w:r>
          </w:p>
        </w:tc>
      </w:tr>
    </w:tbl>
    <w:p>
      <w:pPr>
        <w:pStyle w:val="WordBankLarge"/>
      </w:pPr>
      <w:r>
        <w:t xml:space="preserve">   Impediment    </w:t>
      </w:r>
      <w:r>
        <w:t xml:space="preserve">   Grueling    </w:t>
      </w:r>
      <w:r>
        <w:t xml:space="preserve">   Feasible    </w:t>
      </w:r>
      <w:r>
        <w:t xml:space="preserve">   Persevere    </w:t>
      </w:r>
      <w:r>
        <w:t xml:space="preserve">   Permeate    </w:t>
      </w:r>
      <w:r>
        <w:t xml:space="preserve">   Perjure    </w:t>
      </w:r>
      <w:r>
        <w:t xml:space="preserve">   Obsolete    </w:t>
      </w:r>
      <w:r>
        <w:t xml:space="preserve">   Obsession    </w:t>
      </w:r>
      <w:r>
        <w:t xml:space="preserve">   Obscene    </w:t>
      </w:r>
      <w:r>
        <w:t xml:space="preserve">   Mundane    </w:t>
      </w:r>
      <w:r>
        <w:t xml:space="preserve">   Motley    </w:t>
      </w:r>
      <w:r>
        <w:t xml:space="preserve">   Moot    </w:t>
      </w:r>
      <w:r>
        <w:t xml:space="preserve">   Legacy    </w:t>
      </w:r>
      <w:r>
        <w:t xml:space="preserve">   Lackadaisical    </w:t>
      </w:r>
      <w:r>
        <w:t xml:space="preserve">   Innovation    </w:t>
      </w:r>
      <w:r>
        <w:t xml:space="preserve">   Inherent    </w:t>
      </w:r>
      <w:r>
        <w:t xml:space="preserve">   Inception    </w:t>
      </w:r>
      <w:r>
        <w:t xml:space="preserve">   Illicit    </w:t>
      </w:r>
      <w:r>
        <w:t xml:space="preserve">   Heinous    </w:t>
      </w:r>
      <w:r>
        <w:t xml:space="preserve">   Haughty    </w:t>
      </w:r>
      <w:r>
        <w:t xml:space="preserve">   Gloat    </w:t>
      </w:r>
      <w:r>
        <w:t xml:space="preserve">   Garble    </w:t>
      </w:r>
      <w:r>
        <w:t xml:space="preserve">   Gape    </w:t>
      </w:r>
      <w:r>
        <w:t xml:space="preserve">   Finesse    </w:t>
      </w:r>
      <w:r>
        <w:t xml:space="preserve">   Fickle    </w:t>
      </w:r>
      <w:r>
        <w:t xml:space="preserve">   Fiasco    </w:t>
      </w:r>
      <w:r>
        <w:t xml:space="preserve">   Expedient    </w:t>
      </w:r>
      <w:r>
        <w:t xml:space="preserve">   Exotic    </w:t>
      </w:r>
      <w:r>
        <w:t xml:space="preserve">   Exodus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2017-2018 ELA 11 Final Exam Vocabulary Crossword</dc:title>
  <dcterms:created xsi:type="dcterms:W3CDTF">2021-10-11T00:07:16Z</dcterms:created>
  <dcterms:modified xsi:type="dcterms:W3CDTF">2021-10-11T00:07:16Z</dcterms:modified>
</cp:coreProperties>
</file>