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2019 artist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</w:tbl>
    <w:p>
      <w:pPr>
        <w:pStyle w:val="WordBankMedium"/>
      </w:pPr>
      <w:r>
        <w:t xml:space="preserve">   young thug    </w:t>
      </w:r>
      <w:r>
        <w:t xml:space="preserve">   lil keed    </w:t>
      </w:r>
      <w:r>
        <w:t xml:space="preserve">   rubi rose    </w:t>
      </w:r>
      <w:r>
        <w:t xml:space="preserve">   youngboy    </w:t>
      </w:r>
      <w:r>
        <w:t xml:space="preserve">   Lil tecca    </w:t>
      </w:r>
      <w:r>
        <w:t xml:space="preserve">   Lil Tjay    </w:t>
      </w:r>
      <w:r>
        <w:t xml:space="preserve">   ella mai    </w:t>
      </w:r>
      <w:r>
        <w:t xml:space="preserve">   Kelhani    </w:t>
      </w:r>
      <w:r>
        <w:t xml:space="preserve">   Kin von    </w:t>
      </w:r>
      <w:r>
        <w:t xml:space="preserve">   kodak balck    </w:t>
      </w:r>
      <w:r>
        <w:t xml:space="preserve">   layton greene    </w:t>
      </w:r>
      <w:r>
        <w:t xml:space="preserve">   NGeeYl    </w:t>
      </w:r>
      <w:r>
        <w:t xml:space="preserve">   nocap    </w:t>
      </w:r>
      <w:r>
        <w:t xml:space="preserve">   queen naija    </w:t>
      </w:r>
      <w:r>
        <w:t xml:space="preserve">   rico nasty    </w:t>
      </w:r>
      <w:r>
        <w:t xml:space="preserve">   saweetie    </w:t>
      </w:r>
      <w:r>
        <w:t xml:space="preserve">   smiley    </w:t>
      </w:r>
      <w:r>
        <w:t xml:space="preserve">   sonta    </w:t>
      </w:r>
      <w:r>
        <w:t xml:space="preserve">   Sza    </w:t>
      </w:r>
      <w:r>
        <w:t xml:space="preserve">   tarpstarmula    </w:t>
      </w:r>
      <w:r>
        <w:t xml:space="preserve">   tink    </w:t>
      </w:r>
      <w:r>
        <w:t xml:space="preserve">   trouble    </w:t>
      </w:r>
      <w:r>
        <w:t xml:space="preserve">   yg    </w:t>
      </w:r>
      <w:r>
        <w:t xml:space="preserve">   young nudy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2019 artist </dc:title>
  <dcterms:created xsi:type="dcterms:W3CDTF">2021-10-11T00:07:03Z</dcterms:created>
  <dcterms:modified xsi:type="dcterms:W3CDTF">2021-10-11T00:07:03Z</dcterms:modified>
</cp:coreProperties>
</file>