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2.01 Medical Terminology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fast resting heart rate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small branch of an artery leading into capillaries.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white cells above the normal range in the blood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rapid swelling beneath the skin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disease if the bones in the middle and inner 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record of muscle activity within the heart made by a cardiograph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bleeding from the ear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surgical opening or puncture of a vein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heart is part of this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deficiency in the number of red blood cells.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Formation in a blood vessel of a clot (thrombus) that breaks loose and is carried by the blood stream to plug another vessel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chemical decomposition produced by passing an electric current through a liquid or solution containing ions.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blood doesn't clot normally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red blood cell that is typically a biconcave disc without a nucleus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Medical Terminology</dc:title>
  <dcterms:created xsi:type="dcterms:W3CDTF">2021-10-11T00:04:08Z</dcterms:created>
  <dcterms:modified xsi:type="dcterms:W3CDTF">2021-10-11T00:04:08Z</dcterms:modified>
</cp:coreProperties>
</file>