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2021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an extensive or impressive collection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proceeding in a gradual, subtle way, but with very harmful effects (stealthy)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Disagree (D......)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Poisonous fish dish famous from Japan, Japanese word for pufferfish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learned person, especially a distinguished scientist. OR...a person who has a mental disability or learning difficulties but is extremely gifted in a particular way, such as the performing of feats of memory or calculation.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lazy, wanting to avoid activity / exertion, work-shy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(of a person) fond of company; sociable.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Being honest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singing voice between baritone and alto or countertenor, the highest of the ordinary adult male range.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having a lot of space inside; roomy.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not showing proper respect; rude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Random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lowest point of something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 (of a person or their manner) childishly sulky or bad-tempered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pretentious or showy display of wealth and luxury, designed to impress.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solemnly renounce (a belief, cause, or claim). (reject)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Acting with and showing care for the future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attractive or appealing in a fresh, innocent way (charming)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another term for hara-kiri (ritual suicide by disembowelment with a sword, formerly practised in Japan by samurai as an honourable alternative to disgrace or execution.)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too detail oriented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</dc:title>
  <dcterms:created xsi:type="dcterms:W3CDTF">2021-10-11T00:06:33Z</dcterms:created>
  <dcterms:modified xsi:type="dcterms:W3CDTF">2021-10-11T00:06:33Z</dcterms:modified>
</cp:coreProperties>
</file>