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2.03 Lymphatic 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cancer caused by an uncontrollable growth of abnormal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nervous disorder resembling angina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instrument used to enhance the view of very small objects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irregularly shaped region within a cell of a prokaryote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affected with poision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cancer treatment that involves one or more anti-cancer drugs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ability to break down tissues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situated or occurring within the bronchial tubes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inflammation of the throat (specifically the pharynx and larynx)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specialist that promotes clean conditions for the preservation of health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process in which red blood cells rupture/burst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infected with bacteria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on the opposite side of the body from which a particular structure or condition occurs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study of medicine that deals with disease control so that it doesn't spread among the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inflammation of a gland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2.03 Lymphatic Medical Terminology</dc:title>
  <dcterms:created xsi:type="dcterms:W3CDTF">2021-10-11T00:04:00Z</dcterms:created>
  <dcterms:modified xsi:type="dcterms:W3CDTF">2021-10-11T00:04:00Z</dcterms:modified>
</cp:coreProperties>
</file>