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20 - Crossword Puzzle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2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5</w:t>
            </w:r>
          </w:p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8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9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Small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4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Tiny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Rome's lower class or descendants of original senators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To make bigger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The first king of Rome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The brother of Romulus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Protected Rome from enemies and bad weather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The governing body of a nation state or community</w:t>
            </w:r>
          </w:p>
        </w:tc>
        <w:tc>
          <w:p>
            <w:pPr>
              <w:pStyle w:val="CluesTiny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People who advise the king on all political or government matters 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 Rome's upper Class, or descendants of original senators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The average weather conditions in a place over a long period of time</w:t>
            </w:r>
          </w:p>
          <w:p>
            <w:pPr>
              <w:keepLines/>
              <w:pStyle w:val="CluesTiny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Where something came from, or where it began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20 - Crossword Puzzle</dc:title>
  <dcterms:created xsi:type="dcterms:W3CDTF">2021-10-11T00:04:27Z</dcterms:created>
  <dcterms:modified xsi:type="dcterms:W3CDTF">2021-10-11T00:04:27Z</dcterms:modified>
</cp:coreProperties>
</file>