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2-1 Vocabulary - Vocab Man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È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À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Ç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À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/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È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Ç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À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/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À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Ç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È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Ç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Ç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È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/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Ç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Ç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È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À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Ç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/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À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Ç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Ç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/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À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/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À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È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/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È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Ç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Ç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È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À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/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Ç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È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È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À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Ç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À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/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/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/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À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</w:tbl>
    <w:p>
      <w:pPr>
        <w:pStyle w:val="WordBankLarge"/>
      </w:pPr>
      <w:r>
        <w:t xml:space="preserve">   regarder    </w:t>
      </w:r>
      <w:r>
        <w:t xml:space="preserve">   ècouter    </w:t>
      </w:r>
      <w:r>
        <w:t xml:space="preserve">   utiliser l'ordinateur    </w:t>
      </w:r>
      <w:r>
        <w:t xml:space="preserve">   noter    </w:t>
      </w:r>
      <w:r>
        <w:t xml:space="preserve">   avoir une bonne/mal note    </w:t>
      </w:r>
      <w:r>
        <w:t xml:space="preserve">   nècessiter    </w:t>
      </w:r>
      <w:r>
        <w:t xml:space="preserve">   arriver    </w:t>
      </w:r>
      <w:r>
        <w:t xml:space="preserve">   trouver    </w:t>
      </w:r>
      <w:r>
        <w:t xml:space="preserve">   chercher    </w:t>
      </w:r>
      <w:r>
        <w:t xml:space="preserve">   donner    </w:t>
      </w:r>
      <w:r>
        <w:t xml:space="preserve">   enseigner    </w:t>
      </w:r>
      <w:r>
        <w:t xml:space="preserve">   rèpondre    </w:t>
      </w:r>
      <w:r>
        <w:t xml:space="preserve">   les maths    </w:t>
      </w:r>
      <w:r>
        <w:t xml:space="preserve">   l'anglais    </w:t>
      </w:r>
      <w:r>
        <w:t xml:space="preserve">   l'espangol    </w:t>
      </w:r>
      <w:r>
        <w:t xml:space="preserve">   l'histoire    </w:t>
      </w:r>
      <w:r>
        <w:t xml:space="preserve">   le français    </w:t>
      </w:r>
      <w:r>
        <w:t xml:space="preserve">   les sciences    </w:t>
      </w:r>
      <w:r>
        <w:t xml:space="preserve">   l'art    </w:t>
      </w:r>
      <w:r>
        <w:t xml:space="preserve">   moins vingt    </w:t>
      </w:r>
      <w:r>
        <w:t xml:space="preserve">   moins dix    </w:t>
      </w:r>
      <w:r>
        <w:t xml:space="preserve">   et demi    </w:t>
      </w:r>
      <w:r>
        <w:t xml:space="preserve">   dis    </w:t>
      </w:r>
      <w:r>
        <w:t xml:space="preserve">   et quart    </w:t>
      </w:r>
      <w:r>
        <w:t xml:space="preserve">   la minute    </w:t>
      </w:r>
      <w:r>
        <w:t xml:space="preserve">   moins    </w:t>
      </w:r>
      <w:r>
        <w:t xml:space="preserve">   l'emploi du temps    </w:t>
      </w:r>
      <w:r>
        <w:t xml:space="preserve">   l'heure    </w:t>
      </w:r>
      <w:r>
        <w:t xml:space="preserve">   du soir    </w:t>
      </w:r>
      <w:r>
        <w:t xml:space="preserve">   de l'après-midi    </w:t>
      </w:r>
      <w:r>
        <w:t xml:space="preserve">   du matin    </w:t>
      </w:r>
      <w:r>
        <w:t xml:space="preserve">   il est    </w:t>
      </w:r>
      <w:r>
        <w:t xml:space="preserve">   à    </w:t>
      </w:r>
      <w:r>
        <w:t xml:space="preserve">   à quelle heure est    </w:t>
      </w:r>
      <w:r>
        <w:t xml:space="preserve">   quelle heure est-il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2-1 Vocabulary - Vocab Man</dc:title>
  <dcterms:created xsi:type="dcterms:W3CDTF">2021-10-11T00:04:08Z</dcterms:created>
  <dcterms:modified xsi:type="dcterms:W3CDTF">2021-10-11T00:04:08Z</dcterms:modified>
</cp:coreProperties>
</file>