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2B Vocabulary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si los pantalones son demasiado grandes, pueden ser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vas al _______ a comprar comida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 es una salida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un suéter de ____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una chaqueta de 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synthetic fabric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cotton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si una camisa es demasiado pequeña, puede ser 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el color negro es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donde se pone efectivo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2B Vocabulary </dc:title>
  <dcterms:created xsi:type="dcterms:W3CDTF">2021-10-11T00:09:06Z</dcterms:created>
  <dcterms:modified xsi:type="dcterms:W3CDTF">2021-10-11T00:09:06Z</dcterms:modified>
</cp:coreProperties>
</file>