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2D Shape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polygon has six sides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lines surrounding the figure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polygon has five sides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These lines never cross each 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figure that is formed when two sides meet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place where two sides meet and form an angle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polygon has eight sides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polygon with four sides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polygon has three sides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flat, two dimensional shape with straight lines that are closed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angle forms a square corner</w:t>
            </w:r>
          </w:p>
        </w:tc>
      </w:tr>
    </w:tbl>
    <w:p>
      <w:pPr>
        <w:pStyle w:val="WordBankMedium"/>
      </w:pPr>
      <w:r>
        <w:t xml:space="preserve">   Side    </w:t>
      </w:r>
      <w:r>
        <w:t xml:space="preserve">   Vertex    </w:t>
      </w:r>
      <w:r>
        <w:t xml:space="preserve">   Angle    </w:t>
      </w:r>
      <w:r>
        <w:t xml:space="preserve">   RIght    </w:t>
      </w:r>
      <w:r>
        <w:t xml:space="preserve">   Parallel    </w:t>
      </w:r>
      <w:r>
        <w:t xml:space="preserve">   Polygon    </w:t>
      </w:r>
      <w:r>
        <w:t xml:space="preserve">   Quadrilateral    </w:t>
      </w:r>
      <w:r>
        <w:t xml:space="preserve">   Triangle    </w:t>
      </w:r>
      <w:r>
        <w:t xml:space="preserve">   Pentagon    </w:t>
      </w:r>
      <w:r>
        <w:t xml:space="preserve">   Hexagon    </w:t>
      </w:r>
      <w:r>
        <w:t xml:space="preserve">   Octagon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2D Shape Vocabulary</dc:title>
  <dcterms:created xsi:type="dcterms:W3CDTF">2021-10-11T00:09:34Z</dcterms:created>
  <dcterms:modified xsi:type="dcterms:W3CDTF">2021-10-11T00:09:34Z</dcterms:modified>
</cp:coreProperties>
</file>