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3rd Grade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Our teacher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How we learn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Hurting the environment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How you talk to God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Caring for the environment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Grade level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Our own emoji and point system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Free will between right and wrong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writing process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Our classroom system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Mrs. Garcia 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Multiplication, division, fractions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Take lots of notes in this class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One rule in Mrs. Garcia's class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3rd Grade Puzzle</dc:title>
  <dcterms:created xsi:type="dcterms:W3CDTF">2021-10-11T00:12:06Z</dcterms:created>
  <dcterms:modified xsi:type="dcterms:W3CDTF">2021-10-11T00:12:06Z</dcterms:modified>
</cp:coreProperties>
</file>