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3rd Grade eye opener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</w:tbl>
    <w:p>
      <w:pPr>
        <w:pStyle w:val="WordBankLarge"/>
      </w:pPr>
      <w:r>
        <w:t xml:space="preserve">   alarm    </w:t>
      </w:r>
      <w:r>
        <w:t xml:space="preserve">   arrange    </w:t>
      </w:r>
      <w:r>
        <w:t xml:space="preserve">   ankle    </w:t>
      </w:r>
      <w:r>
        <w:t xml:space="preserve">   arm    </w:t>
      </w:r>
      <w:r>
        <w:t xml:space="preserve">   agency    </w:t>
      </w:r>
      <w:r>
        <w:t xml:space="preserve">   angel    </w:t>
      </w:r>
      <w:r>
        <w:t xml:space="preserve">   announce    </w:t>
      </w:r>
      <w:r>
        <w:t xml:space="preserve">   additional    </w:t>
      </w:r>
      <w:r>
        <w:t xml:space="preserve">   anniversary    </w:t>
      </w:r>
      <w:r>
        <w:t xml:space="preserve">   autumn    </w:t>
      </w:r>
      <w:r>
        <w:t xml:space="preserve">   author    </w:t>
      </w:r>
      <w:r>
        <w:t xml:space="preserve">   around    </w:t>
      </w:r>
      <w:r>
        <w:t xml:space="preserve">   animal    </w:t>
      </w:r>
      <w:r>
        <w:t xml:space="preserve">   airplane    </w:t>
      </w:r>
      <w:r>
        <w:t xml:space="preserve">   across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3rd Grade eye opener</dc:title>
  <dcterms:created xsi:type="dcterms:W3CDTF">2021-10-11T00:11:36Z</dcterms:created>
  <dcterms:modified xsi:type="dcterms:W3CDTF">2021-10-11T00:11:36Z</dcterms:modified>
</cp:coreProperties>
</file>