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4.01 Urinary Medical Terminology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Inflammation of the kidney due to a bacterial infection.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Damage to the cartilage under the kneecap.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fluid-filled sac around a testicle, often first noticed as swelling of the scrotum.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small, hard deposit that forms in the kidneys and is often painful when passed.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new cell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 a group of diseases that injure the part of the kidney that filters blood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production of abnormally small amounts of urine.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non-invasive treatment of kidney stones and biliary calculi using an acoustic pulse.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relating to the kidneys.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group of diseases that result in too much sugar in the blood (high blood glucose).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production of abnormally large volumes of dilute urine.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Cup-shaped collecting region in the renal pelvis (central section of the kidney).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4.01 Urinary Medical Terminology</dc:title>
  <dcterms:created xsi:type="dcterms:W3CDTF">2021-10-11T00:12:17Z</dcterms:created>
  <dcterms:modified xsi:type="dcterms:W3CDTF">2021-10-11T00:12:17Z</dcterms:modified>
</cp:coreProperties>
</file>