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48 Hours by Gabrielle Lord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was the item the kidnapper wanted from Ankia?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was the kidnapper's "mode" of kidnapping?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 was the husband's name?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What did the person in the blog comments keep saying?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What was the third form of evidence Phoenix and Jazz collected?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Who was Phoenix's trainer?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Where did the person acting as Linda Sinclair tell Jazz to meet her?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What approached Jazz as she knocked on the second door?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Who was the journal about?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was the kidnapper wearing during the kidnapping?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was the wife suspicious of?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Who knew how to use the lab?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was the lady's name who gave Jazz and Phoenix information about the previous owners of the house?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Who is Anika's best friend who helps gather evidence of the crime scene?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type of tires left the tracks?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was the unknown person's name on the blog comments?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pattern was the fingerprint collected in Anika's room?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What size shoe did the kidnapper wear?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Who were Anika's parents?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Who gets kidnaped by a mysterious person/figure in their own home?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48 Hours by Gabrielle Lord</dc:title>
  <dcterms:created xsi:type="dcterms:W3CDTF">2021-10-11T00:14:06Z</dcterms:created>
  <dcterms:modified xsi:type="dcterms:W3CDTF">2021-10-11T00:14:06Z</dcterms:modified>
</cp:coreProperties>
</file>