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4-H Word Scramble</w:t>
      </w:r>
    </w:p>
    <w:p>
      <w:pPr>
        <w:pStyle w:val="Questions"/>
      </w:pPr>
      <w:r>
        <w:t xml:space="preserve">1. SADHN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IEENTGM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EDAH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ELTHAH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PTJOERC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IEDNGGNRA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SDRROCE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EATRH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ASIALMN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SCEIENC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11. UCOEVRDBL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12. OCKIGON </w:t>
      </w:r>
      <w:r>
        <w:rPr>
          <w:u w:val="single"/>
        </w:rPr>
        <w:t xml:space="preserve">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4-H Word Scramble</dc:title>
  <dcterms:created xsi:type="dcterms:W3CDTF">2021-10-11T00:13:49Z</dcterms:created>
  <dcterms:modified xsi:type="dcterms:W3CDTF">2021-10-11T00:13:49Z</dcterms:modified>
</cp:coreProperties>
</file>