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4 Stages of Change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approval    </w:t>
      </w:r>
      <w:r>
        <w:t xml:space="preserve">   changes    </w:t>
      </w:r>
      <w:r>
        <w:t xml:space="preserve">   consciously    </w:t>
      </w:r>
      <w:r>
        <w:t xml:space="preserve">   consistently    </w:t>
      </w:r>
      <w:r>
        <w:t xml:space="preserve">   constantly    </w:t>
      </w:r>
      <w:r>
        <w:t xml:space="preserve">   contributor    </w:t>
      </w:r>
      <w:r>
        <w:t xml:space="preserve">   expectations    </w:t>
      </w:r>
      <w:r>
        <w:t xml:space="preserve">   forming    </w:t>
      </w:r>
      <w:r>
        <w:t xml:space="preserve">   goal line    </w:t>
      </w:r>
      <w:r>
        <w:t xml:space="preserve">   green zone    </w:t>
      </w:r>
      <w:r>
        <w:t xml:space="preserve">   input    </w:t>
      </w:r>
      <w:r>
        <w:t xml:space="preserve">   managerial out of bounds    </w:t>
      </w:r>
      <w:r>
        <w:t xml:space="preserve">   norming    </w:t>
      </w:r>
      <w:r>
        <w:t xml:space="preserve">   performance out of bounds    </w:t>
      </w:r>
      <w:r>
        <w:t xml:space="preserve">   performing    </w:t>
      </w:r>
      <w:r>
        <w:t xml:space="preserve">   perspective    </w:t>
      </w:r>
      <w:r>
        <w:t xml:space="preserve">   policies    </w:t>
      </w:r>
      <w:r>
        <w:t xml:space="preserve">   practices    </w:t>
      </w:r>
      <w:r>
        <w:t xml:space="preserve">   procedures    </w:t>
      </w:r>
      <w:r>
        <w:t xml:space="preserve">   processes    </w:t>
      </w:r>
      <w:r>
        <w:t xml:space="preserve">   red zone    </w:t>
      </w:r>
      <w:r>
        <w:t xml:space="preserve">   resistance    </w:t>
      </w:r>
      <w:r>
        <w:t xml:space="preserve">   standards    </w:t>
      </w:r>
      <w:r>
        <w:t xml:space="preserve">   stepping forward    </w:t>
      </w:r>
      <w:r>
        <w:t xml:space="preserve">   storming    </w:t>
      </w:r>
      <w:r>
        <w:t xml:space="preserve">   structure    </w:t>
      </w:r>
      <w:r>
        <w:t xml:space="preserve">   systems    </w:t>
      </w:r>
      <w:r>
        <w:t xml:space="preserve">   terminal out of bounds    </w:t>
      </w:r>
      <w:r>
        <w:t xml:space="preserve">   terminated    </w:t>
      </w:r>
      <w:r>
        <w:t xml:space="preserve">   values    </w:t>
      </w:r>
      <w:r>
        <w:t xml:space="preserve">   win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Stages of Change</dc:title>
  <dcterms:created xsi:type="dcterms:W3CDTF">2021-10-11T00:13:13Z</dcterms:created>
  <dcterms:modified xsi:type="dcterms:W3CDTF">2021-10-11T00:13:13Z</dcterms:modified>
</cp:coreProperties>
</file>