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4 Themes of Social Studies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system of leaders and laws that helps people live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application of scientific knowledge for practical purposes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way you view things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human group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something you desire to have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rights that are believed to justifiably belong to every person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when something is newly introduced, such as a new method or device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the study of citizenship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those who purchase or trade goods and services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the study of how people use their resources to meet their needs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customs and beliefs, families, and someone's way of life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creates goods and services for others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surroundings or conditions in which a person, animal or plant lives or operates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record of an event made by someone who was NOT there at the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study of earth's surface and the way people use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used to show the earth's surface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shows names and borders of cities, states, countries and continents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something that someone does for you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record of an event made by a person who saw or took part in 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an ____________ is the way people use resources to meet their needs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resources that can be used and touched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what happened in the past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something you require for survival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Themes of Social Studies</dc:title>
  <dcterms:created xsi:type="dcterms:W3CDTF">2021-10-11T00:12:21Z</dcterms:created>
  <dcterms:modified xsi:type="dcterms:W3CDTF">2021-10-11T00:12:21Z</dcterms:modified>
</cp:coreProperties>
</file>