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5- Q1 Vocab Review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the nutrient-rich structure in a seed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swelling on a plant root that contains nitrogen-fixing bacteria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consisting of only one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process that releases nitrogen from soil back into the atmosphere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 a pollutant released into the atmosphere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process that allows green plants to make sugars from water, carbon dioxide, and sunlight and which releases oxygen into the atmosphere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conversion of nitrogen in the atmosphere to a form that can be used by plants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source of energy formed from dead plants and animals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cycling of chemical elements through the living and non living parts of an ecosystem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precipitation that is more acidic than normal rainwater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process in cells by which oxygen and glucose are used to produce energy and carbon dioxide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brown smog produced when air pollutants react with sunlight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stages that an organism passes through from egg or spore to the reproducing adult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decomposer that usually reproduces through spores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protective outer covering of the seed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one complete life cycle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set of instructions within a cell that controls an organism’s characteristics and life processes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5- Q1 Vocab Review </dc:title>
  <dcterms:created xsi:type="dcterms:W3CDTF">2021-10-11T00:15:22Z</dcterms:created>
  <dcterms:modified xsi:type="dcterms:W3CDTF">2021-10-11T00:15:22Z</dcterms:modified>
</cp:coreProperties>
</file>