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5 Themes of Geography</w:t>
      </w:r>
    </w:p>
    <w:p>
      <w:pPr>
        <w:pStyle w:val="Questions"/>
      </w:pPr>
      <w:r>
        <w:t xml:space="preserve">1. YIFOMD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2. TERLVEIA NTCOILOA </w:t>
      </w:r>
      <w:r>
        <w:rPr>
          <w:u w:val="single"/>
        </w:rPr>
        <w:t xml:space="preserve">_________________________________</w:t>
      </w:r>
    </w:p>
    <w:p>
      <w:pPr>
        <w:pStyle w:val="Questions"/>
      </w:pPr>
      <w:r>
        <w:t xml:space="preserve">3. ANCIADRL SOIITDRENC </w:t>
      </w:r>
      <w:r>
        <w:rPr>
          <w:u w:val="single"/>
        </w:rPr>
        <w:t xml:space="preserve">_______________________________</w:t>
      </w:r>
    </w:p>
    <w:p>
      <w:pPr>
        <w:pStyle w:val="Questions"/>
      </w:pPr>
      <w:r>
        <w:t xml:space="preserve">4. UHNMA NTORMVEEINN RCTEINTNOIA </w:t>
      </w:r>
      <w:r>
        <w:rPr>
          <w:u w:val="single"/>
        </w:rPr>
        <w:t xml:space="preserve">_____________________</w:t>
      </w:r>
    </w:p>
    <w:p>
      <w:pPr>
        <w:pStyle w:val="Questions"/>
      </w:pPr>
      <w:r>
        <w:t xml:space="preserve">5. HUMAN HICRISCTEACTASR </w:t>
      </w:r>
      <w:r>
        <w:rPr>
          <w:u w:val="single"/>
        </w:rPr>
        <w:t xml:space="preserve">_____________________________</w:t>
      </w:r>
    </w:p>
    <w:p>
      <w:pPr>
        <w:pStyle w:val="Questions"/>
      </w:pPr>
      <w:r>
        <w:t xml:space="preserve">6. TNCOOALI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7. OEMEVTNM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8. EGNIOR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9. SYIAPCHL CHIACCSIATERRST </w:t>
      </w:r>
      <w:r>
        <w:rPr>
          <w:u w:val="single"/>
        </w:rPr>
        <w:t xml:space="preserve">__________________________</w:t>
      </w:r>
    </w:p>
    <w:p>
      <w:pPr>
        <w:pStyle w:val="Questions"/>
      </w:pPr>
      <w:r>
        <w:t xml:space="preserve">10. NEEDPD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11. PDATA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12. TEULBASO NOACOLTI </w:t>
      </w:r>
      <w:r>
        <w:rPr>
          <w:u w:val="single"/>
        </w:rPr>
        <w:t xml:space="preserve">_________________________________</w:t>
      </w:r>
    </w:p>
    <w:p>
      <w:pPr>
        <w:pStyle w:val="Questions"/>
      </w:pPr>
      <w:r>
        <w:t xml:space="preserve">13. CLAEP </w:t>
      </w:r>
      <w:r>
        <w:rPr>
          <w:u w:val="single"/>
        </w:rPr>
        <w:t xml:space="preserve">_____________________________________________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Themes of Geography</dc:title>
  <dcterms:created xsi:type="dcterms:W3CDTF">2021-10-11T00:16:00Z</dcterms:created>
  <dcterms:modified xsi:type="dcterms:W3CDTF">2021-10-11T00:16:00Z</dcterms:modified>
</cp:coreProperties>
</file>