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8-2 adj Q 6th per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strict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difficult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clean/neat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boring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weird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nice/easy-going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fun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talkative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interesting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energetic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scary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horrible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hard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8-2 adj Q 6th per</dc:title>
  <dcterms:created xsi:type="dcterms:W3CDTF">2021-10-11T00:20:11Z</dcterms:created>
  <dcterms:modified xsi:type="dcterms:W3CDTF">2021-10-11T00:20:11Z</dcterms:modified>
</cp:coreProperties>
</file>