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8th Grade English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2</w:t>
            </w:r>
          </w:p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3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4</w:t>
            </w:r>
          </w:p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5</w:t>
            </w:r>
          </w:p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6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7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8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shd w:fill="aaaaaa" w:val="solid" w:color="auto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9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10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</w:tbl>
    <w:p>
      <w:pPr>
        <w:pStyle w:val="CluesTiny"/>
      </w:pPr>
      <w:r/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</w:tblGrid>
      <w:tr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Across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3. </w:t>
            </w:r>
            <w:r>
              <w:t xml:space="preserve">A category of art, music or literature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6. </w:t>
            </w:r>
            <w:r>
              <w:t xml:space="preserve">A problem or disagreement between people, society, or nature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7. </w:t>
            </w:r>
            <w:r>
              <w:t xml:space="preserve">A story that is not true or is made up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9. </w:t>
            </w:r>
            <w:r>
              <w:t xml:space="preserve">A conversation between two or more people or between characters in a story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10. </w:t>
            </w:r>
            <w:r>
              <w:t xml:space="preserve">The main thought or focus of a work. </w:t>
            </w:r>
          </w:p>
        </w:tc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Down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1. </w:t>
            </w:r>
            <w:r>
              <w:t xml:space="preserve">The main character in a story; the person who sets the plot in motion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2. </w:t>
            </w:r>
            <w:r>
              <w:t xml:space="preserve">Writing that tells about real people, places, and events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4. </w:t>
            </w:r>
            <w:r>
              <w:t xml:space="preserve">The time and place of the action in a story, play or poem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5. </w:t>
            </w:r>
            <w:r>
              <w:t xml:space="preserve">A character or force in opposition to the main character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8. </w:t>
            </w:r>
            <w:r>
              <w:t xml:space="preserve">The main message of a story that's often developed through character actions. </w:t>
            </w:r>
          </w:p>
        </w:tc>
      </w:tr>
    </w:tbl>
    <w:p>
      <w:pPr>
        <w:pStyle w:val="WordBankMedium"/>
      </w:pPr>
      <w:r>
        <w:t xml:space="preserve">   Theme    </w:t>
      </w:r>
      <w:r>
        <w:t xml:space="preserve">   Antagonist    </w:t>
      </w:r>
      <w:r>
        <w:t xml:space="preserve">   Centralidea    </w:t>
      </w:r>
      <w:r>
        <w:t xml:space="preserve">   Conflict    </w:t>
      </w:r>
      <w:r>
        <w:t xml:space="preserve">   Dialogue    </w:t>
      </w:r>
      <w:r>
        <w:t xml:space="preserve">   Genre    </w:t>
      </w:r>
      <w:r>
        <w:t xml:space="preserve">   Nonfiction     </w:t>
      </w:r>
      <w:r>
        <w:t xml:space="preserve">   Protagonist    </w:t>
      </w:r>
      <w:r>
        <w:t xml:space="preserve">   Setting    </w:t>
      </w:r>
      <w:r>
        <w:t xml:space="preserve">   Fiction    </w:t>
      </w:r>
    </w:p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  <w:style w:type="paragraph" w:customStyle="1" w:styleId="CrossgridTiny">
    <w:name w:val="CrossgridTiny"/>
    <w:basedOn w:val="Normal"/>
    <w:qFormat/>
    <w:rsid w:val="004840F1"/>
    <w:rPr>
      <w:rFonts w:ascii="Arial" w:hAnsi="Arial"/>
      <w:sz w:val="16"/>
    </w:rPr>
  </w:style>
  <w:style w:type="paragraph" w:customStyle="1" w:styleId="CluesTiny">
    <w:name w:val="CluesTiny"/>
    <w:basedOn w:val="Normal"/>
    <w:qFormat/>
    <w:rsid w:val="00161011"/>
    <w:rPr>
      <w:rFonts w:ascii="Arial" w:hAnsi="Arial"/>
      <w:bCs/>
    </w:rPr>
  </w:style>
  <w:style w:type="paragraph" w:customStyle="1" w:styleId="CrossgridSmall">
    <w:name w:val="CrossgridSmall"/>
    <w:basedOn w:val="CrossgridTiny"/>
    <w:qFormat/>
    <w:rsid w:val="00A00D1B"/>
    <w:rPr>
      <w:sz w:val="18"/>
    </w:rPr>
  </w:style>
  <w:style w:type="paragraph" w:customStyle="1" w:styleId="CrossgridMedium">
    <w:name w:val="CrossgridMedium"/>
    <w:basedOn w:val="CrossgridSmall"/>
    <w:qFormat/>
    <w:rsid w:val="00487B1E"/>
    <w:rPr>
      <w:sz w:val="22"/>
    </w:rPr>
  </w:style>
  <w:style w:type="paragraph" w:customStyle="1" w:styleId="CluesMedium">
    <w:name w:val="CluesMedium"/>
    <w:basedOn w:val="CluesTiny"/>
    <w:qFormat/>
    <w:rsid w:val="00161011"/>
    <w:pPr>
      <w:keepLines/>
    </w:pPr>
    <w:rPr>
      <w:sz w:val="28"/>
    </w:rPr>
  </w:style>
  <w:style w:type="paragraph" w:customStyle="1" w:styleId="CrossgridLarge">
    <w:name w:val="CrossgridLarge"/>
    <w:basedOn w:val="CrossgridMedium"/>
    <w:qFormat/>
    <w:rsid w:val="003A1AB2"/>
    <w:rPr>
      <w:sz w:val="32"/>
    </w:rPr>
  </w:style>
  <w:style w:type="paragraph" w:customStyle="1" w:styleId="CluesLarge">
    <w:name w:val="CluesLarge"/>
    <w:basedOn w:val="CluesMedium"/>
    <w:qFormat/>
    <w:rsid w:val="00FD2E1F"/>
    <w:rPr>
      <w:sz w:val="40"/>
    </w:rPr>
  </w:style>
  <w:style w:type="paragraph" w:styleId="Header">
    <w:name w:val="header"/>
    <w:basedOn w:val="Normal"/>
    <w:link w:val="Head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503DF"/>
  </w:style>
  <w:style w:type="paragraph" w:styleId="Footer">
    <w:name w:val="footer"/>
    <w:basedOn w:val="Normal"/>
    <w:link w:val="Foot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503DF"/>
  </w:style>
  <w:style w:type="paragraph" w:customStyle="1" w:styleId="CrossgridAnswerLarge">
    <w:name w:val="CrossgridAnswerLarge"/>
    <w:basedOn w:val="Normal"/>
    <w:qFormat/>
    <w:rsid w:val="00F503DF"/>
    <w:pPr>
      <w:jc w:val="center"/>
    </w:pPr>
    <w:rPr>
      <w:sz w:val="32"/>
    </w:rPr>
  </w:style>
  <w:style w:type="paragraph" w:customStyle="1" w:styleId="CrossgridAnswerTiny">
    <w:name w:val="CrossgridAnswerTiny"/>
    <w:basedOn w:val="Normal"/>
    <w:qFormat/>
    <w:rsid w:val="003B1CF4"/>
    <w:pPr>
      <w:jc w:val="center"/>
    </w:pPr>
    <w:rPr>
      <w:sz w:val="16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8th Grade English</dc:title>
  <dcterms:created xsi:type="dcterms:W3CDTF">2021-10-11T00:20:36Z</dcterms:created>
  <dcterms:modified xsi:type="dcterms:W3CDTF">2021-10-11T00:20:36Z</dcterms:modified>
</cp:coreProperties>
</file>