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90s Trivia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</w:tbl>
    <w:p>
      <w:pPr>
        <w:pStyle w:val="WordBankLarge"/>
      </w:pPr>
      <w:r>
        <w:t xml:space="preserve">   Nintendo    </w:t>
      </w:r>
      <w:r>
        <w:t xml:space="preserve">   Lincoln Logs    </w:t>
      </w:r>
      <w:r>
        <w:t xml:space="preserve">   Hippity Hop    </w:t>
      </w:r>
      <w:r>
        <w:t xml:space="preserve">   Etch a Sketch    </w:t>
      </w:r>
      <w:r>
        <w:t xml:space="preserve">   Big Wheel    </w:t>
      </w:r>
      <w:r>
        <w:t xml:space="preserve">   Koosh Ball    </w:t>
      </w:r>
      <w:r>
        <w:t xml:space="preserve">   Cabbage Patch Dolls    </w:t>
      </w:r>
      <w:r>
        <w:t xml:space="preserve">   Trolls    </w:t>
      </w:r>
      <w:r>
        <w:t xml:space="preserve">   Bop it    </w:t>
      </w:r>
      <w:r>
        <w:t xml:space="preserve">   Skip It    </w:t>
      </w:r>
      <w:r>
        <w:t xml:space="preserve">   Game boy    </w:t>
      </w:r>
      <w:r>
        <w:t xml:space="preserve">   Screech    </w:t>
      </w:r>
      <w:r>
        <w:t xml:space="preserve">   IBOOK    </w:t>
      </w:r>
      <w:r>
        <w:t xml:space="preserve">   Jonathan Taylor Thomas    </w:t>
      </w:r>
      <w:r>
        <w:t xml:space="preserve">   Clueless    </w:t>
      </w:r>
      <w:r>
        <w:t xml:space="preserve">   Jurassic Park    </w:t>
      </w:r>
      <w:r>
        <w:t xml:space="preserve">   Titanic    </w:t>
      </w:r>
      <w:r>
        <w:t xml:space="preserve">   NSYNC    </w:t>
      </w:r>
      <w:r>
        <w:t xml:space="preserve">   SURGE    </w:t>
      </w:r>
      <w:r>
        <w:t xml:space="preserve">   JNCO    </w:t>
      </w:r>
      <w:r>
        <w:t xml:space="preserve">   OJ Simpson    </w:t>
      </w:r>
      <w:r>
        <w:t xml:space="preserve">   Tamagotchi    </w:t>
      </w:r>
      <w:r>
        <w:t xml:space="preserve">   Spice Girls    </w:t>
      </w:r>
      <w:r>
        <w:t xml:space="preserve">   The Bodyguard    </w:t>
      </w:r>
      <w:r>
        <w:t xml:space="preserve">   Pretty Woman    </w:t>
      </w:r>
      <w:r>
        <w:t xml:space="preserve">   ForestGump    </w:t>
      </w:r>
      <w:r>
        <w:t xml:space="preserve">   zoobooks    </w:t>
      </w:r>
      <w:r>
        <w:t xml:space="preserve">   Playskool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90s Trivia</dc:title>
  <dcterms:created xsi:type="dcterms:W3CDTF">2021-10-11T00:21:58Z</dcterms:created>
  <dcterms:modified xsi:type="dcterms:W3CDTF">2021-10-11T00:21:58Z</dcterms:modified>
</cp:coreProperties>
</file>