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96 miles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state of being awake and aware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reducing something by removing unwanted parts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beat someone with a heavy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dried out from heat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causing or liable to cause a feeling of nausea or disgust.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noise that is so loud as to make it impossible to hear anything else.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move or run with bounding steps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 act or sound of moving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sound of footsteps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sudden and unexpected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hormone produced in the pancreas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large homopterous insect with long transparent wings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spend time doing nothing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slide on slippery ground as a result of stopping too quickly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hold the attention of someone </w:t>
            </w:r>
          </w:p>
        </w:tc>
      </w:tr>
    </w:tbl>
    <w:p>
      <w:pPr>
        <w:pStyle w:val="WordBankMedium"/>
      </w:pPr>
      <w:r>
        <w:t xml:space="preserve">   deafening    </w:t>
      </w:r>
      <w:r>
        <w:t xml:space="preserve">   pruning    </w:t>
      </w:r>
      <w:r>
        <w:t xml:space="preserve">   loping    </w:t>
      </w:r>
      <w:r>
        <w:t xml:space="preserve">   sickening    </w:t>
      </w:r>
      <w:r>
        <w:t xml:space="preserve">   mesmerize    </w:t>
      </w:r>
      <w:r>
        <w:t xml:space="preserve">   idling    </w:t>
      </w:r>
      <w:r>
        <w:t xml:space="preserve">   abrupt    </w:t>
      </w:r>
      <w:r>
        <w:t xml:space="preserve">   insulin    </w:t>
      </w:r>
      <w:r>
        <w:t xml:space="preserve">   consciousness    </w:t>
      </w:r>
      <w:r>
        <w:t xml:space="preserve">   scuffle    </w:t>
      </w:r>
      <w:r>
        <w:t xml:space="preserve">   cicada    </w:t>
      </w:r>
      <w:r>
        <w:t xml:space="preserve">   footfalls    </w:t>
      </w:r>
      <w:r>
        <w:t xml:space="preserve">   bludgeoned    </w:t>
      </w:r>
      <w:r>
        <w:t xml:space="preserve">   skidding    </w:t>
      </w:r>
      <w:r>
        <w:t xml:space="preserve">   parched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 miles vocab</dc:title>
  <dcterms:created xsi:type="dcterms:W3CDTF">2022-01-24T03:40:29Z</dcterms:created>
  <dcterms:modified xsi:type="dcterms:W3CDTF">2022-01-24T03:40:29Z</dcterms:modified>
</cp:coreProperties>
</file>