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9F Conflict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christianity    </w:t>
      </w:r>
      <w:r>
        <w:t xml:space="preserve">   protestant    </w:t>
      </w:r>
      <w:r>
        <w:t xml:space="preserve">   orthodox    </w:t>
      </w:r>
      <w:r>
        <w:t xml:space="preserve">   catholic    </w:t>
      </w:r>
      <w:r>
        <w:t xml:space="preserve">   religious    </w:t>
      </w:r>
      <w:r>
        <w:t xml:space="preserve">   political    </w:t>
      </w:r>
      <w:r>
        <w:t xml:space="preserve">   west    </w:t>
      </w:r>
      <w:r>
        <w:t xml:space="preserve">   east    </w:t>
      </w:r>
      <w:r>
        <w:t xml:space="preserve">   constantinople    </w:t>
      </w:r>
      <w:r>
        <w:t xml:space="preserve">   rome    </w:t>
      </w:r>
      <w:r>
        <w:t xml:space="preserve">   pope    </w:t>
      </w:r>
      <w:r>
        <w:t xml:space="preserve">   constantine    </w:t>
      </w:r>
      <w:r>
        <w:t xml:space="preserve">   apostles    </w:t>
      </w:r>
      <w:r>
        <w:t xml:space="preserve">   schism    </w:t>
      </w:r>
      <w:r>
        <w:t xml:space="preserve">   conflict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9F Conflict Wordsearch</dc:title>
  <dcterms:created xsi:type="dcterms:W3CDTF">2021-10-11T00:22:54Z</dcterms:created>
  <dcterms:modified xsi:type="dcterms:W3CDTF">2021-10-11T00:22:54Z</dcterms:modified>
</cp:coreProperties>
</file>