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ABC Verbinden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b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c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a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p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J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u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K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x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q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z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o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P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v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Q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f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T. </w:t>
            </w:r>
            <w:r>
              <w:t xml:space="preserve">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U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U. </w:t>
            </w:r>
            <w:r>
              <w:t xml:space="preserve">w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V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V. </w:t>
            </w:r>
            <w:r>
              <w:t xml:space="preserve">i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W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W. </w:t>
            </w:r>
            <w:r>
              <w:t xml:space="preserve">j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X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X. </w:t>
            </w:r>
            <w:r>
              <w:t xml:space="preserve">k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Y. </w:t>
            </w:r>
            <w:r>
              <w:t xml:space="preserve">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Z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Z. </w:t>
            </w:r>
            <w:r>
              <w:t xml:space="preserve">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ABC Verbinden</dc:title>
  <dcterms:created xsi:type="dcterms:W3CDTF">2021-12-30T03:33:45Z</dcterms:created>
  <dcterms:modified xsi:type="dcterms:W3CDTF">2021-12-30T03:33:45Z</dcterms:modified>
</cp:coreProperties>
</file>