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ABOLITION OF SLAVERY</w:t>
      </w:r>
    </w:p>
    <w:p>
      <w:pPr>
        <w:pStyle w:val="Questions"/>
      </w:pPr>
      <w:r>
        <w:t xml:space="preserve">1. EOVT 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ILTMI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LAPE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ITPOANNLAT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EIERAGNGSOT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6. VETMEONM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7. MCVIITS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STSRMAE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BUY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10. ELHP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ABOLITION OF SLAVERY</dc:title>
  <dcterms:created xsi:type="dcterms:W3CDTF">2021-10-11T00:31:14Z</dcterms:created>
  <dcterms:modified xsi:type="dcterms:W3CDTF">2021-10-11T00:31:14Z</dcterms:modified>
</cp:coreProperties>
</file>