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ADVANCE ALGEBRA TERMS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quantity expressed as a sum or difference of two terms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any natural number or its negative, or zero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resolve into numbers that form a product when multiplied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set of possible values of the independent variable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number that when multiplied three times equals a given number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system that uses coordinates to establish position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group of symbols that make a mathematical statement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straight line through a body or figure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any rational or irrational number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(mathematics) a number of the form a+bi where a and b are real numbers and i is the square root of -1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 number that when multiplied by itself equals a given number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an equation in which the highest power of an unknown quantity is a square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constant number that serves as a measure of some property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theorem giving the expansion of a binomial raised to a given power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function in which an independent variable appears as an exponent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number representing a quantity with a fixed value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real number regardless of its sign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mathematical function that is the sum of a number of terms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(mathematics) a number of the form a+bi where a and b are real numbers and i is the square root of -1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notation of how many times to multiply a quantity by itself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group of symbols that make a mathematical statement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quantity expressed as the root of another quantity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an abstract collection of numbers or symbols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property of a line that departs from the horizontal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make easier or reduce in complexity or extent</w:t>
            </w:r>
          </w:p>
        </w:tc>
      </w:tr>
    </w:tbl>
    <w:p>
      <w:pPr>
        <w:pStyle w:val="WordBankLarge"/>
      </w:pPr>
      <w:r>
        <w:t xml:space="preserve">   absolute value    </w:t>
      </w:r>
      <w:r>
        <w:t xml:space="preserve">   axis    </w:t>
      </w:r>
      <w:r>
        <w:t xml:space="preserve">   constant    </w:t>
      </w:r>
      <w:r>
        <w:t xml:space="preserve">   binomial    </w:t>
      </w:r>
      <w:r>
        <w:t xml:space="preserve">   binomial theorem    </w:t>
      </w:r>
      <w:r>
        <w:t xml:space="preserve">   coefficient    </w:t>
      </w:r>
      <w:r>
        <w:t xml:space="preserve">   complex number    </w:t>
      </w:r>
      <w:r>
        <w:t xml:space="preserve">   exponential function    </w:t>
      </w:r>
      <w:r>
        <w:t xml:space="preserve">   coordinate system    </w:t>
      </w:r>
      <w:r>
        <w:t xml:space="preserve">   cube root    </w:t>
      </w:r>
      <w:r>
        <w:t xml:space="preserve">   domain    </w:t>
      </w:r>
      <w:r>
        <w:t xml:space="preserve">   exponent    </w:t>
      </w:r>
      <w:r>
        <w:t xml:space="preserve">   expression    </w:t>
      </w:r>
      <w:r>
        <w:t xml:space="preserve">   factor    </w:t>
      </w:r>
      <w:r>
        <w:t xml:space="preserve">   simplify    </w:t>
      </w:r>
      <w:r>
        <w:t xml:space="preserve">   formula    </w:t>
      </w:r>
      <w:r>
        <w:t xml:space="preserve">   imaginary number    </w:t>
      </w:r>
      <w:r>
        <w:t xml:space="preserve">   integer    </w:t>
      </w:r>
      <w:r>
        <w:t xml:space="preserve">   square root    </w:t>
      </w:r>
      <w:r>
        <w:t xml:space="preserve">   polynomial    </w:t>
      </w:r>
      <w:r>
        <w:t xml:space="preserve">   quadratic equation    </w:t>
      </w:r>
      <w:r>
        <w:t xml:space="preserve">   radical    </w:t>
      </w:r>
      <w:r>
        <w:t xml:space="preserve">   real number    </w:t>
      </w:r>
      <w:r>
        <w:t xml:space="preserve">   slope    </w:t>
      </w:r>
      <w:r>
        <w:t xml:space="preserve">   set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 ALGEBRA TERMS</dc:title>
  <dcterms:created xsi:type="dcterms:W3CDTF">2021-10-11T00:40:56Z</dcterms:created>
  <dcterms:modified xsi:type="dcterms:W3CDTF">2021-10-11T00:40:56Z</dcterms:modified>
</cp:coreProperties>
</file>