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A&amp;E Surgery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First cardiac enzyme elevated in MI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GIT Ulcer associated with burns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Most common cause of maternal mortality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Vomiting of blood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Biliary colic is triggered by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Chest pain followed by formation of rash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Sign that can be found during abdominal examination, indicating cholecystits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Divides upper and lower GIT bleeding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Type 2 Respiratory Failure is associated with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Abscess that surrounds the anus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Passage of black tarry stool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Most common type of burn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A&amp;E Surgery</dc:title>
  <dcterms:created xsi:type="dcterms:W3CDTF">2021-12-06T03:35:09Z</dcterms:created>
  <dcterms:modified xsi:type="dcterms:W3CDTF">2021-12-06T03:35:09Z</dcterms:modified>
</cp:coreProperties>
</file>