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ALCOHOL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</w:tbl>
    <w:p>
      <w:pPr>
        <w:pStyle w:val="WordBankMedium"/>
      </w:pPr>
      <w:r>
        <w:t xml:space="preserve">   ABUSE    </w:t>
      </w:r>
      <w:r>
        <w:t xml:space="preserve">   ALCOHOL    </w:t>
      </w:r>
      <w:r>
        <w:t xml:space="preserve">   BAC    </w:t>
      </w:r>
      <w:r>
        <w:t xml:space="preserve">   BINGE    </w:t>
      </w:r>
      <w:r>
        <w:t xml:space="preserve">   BRAIN    </w:t>
      </w:r>
      <w:r>
        <w:t xml:space="preserve">   CANCER    </w:t>
      </w:r>
      <w:r>
        <w:t xml:space="preserve">   CIRRHOSIS    </w:t>
      </w:r>
      <w:r>
        <w:t xml:space="preserve">   DEPRESSANT    </w:t>
      </w:r>
      <w:r>
        <w:t xml:space="preserve">   DETOX    </w:t>
      </w:r>
      <w:r>
        <w:t xml:space="preserve">   DRUG    </w:t>
      </w:r>
      <w:r>
        <w:t xml:space="preserve">   DWI    </w:t>
      </w:r>
      <w:r>
        <w:t xml:space="preserve">   ETHANOL    </w:t>
      </w:r>
      <w:r>
        <w:t xml:space="preserve">   FAS    </w:t>
      </w:r>
      <w:r>
        <w:t xml:space="preserve">   FOOD    </w:t>
      </w:r>
      <w:r>
        <w:t xml:space="preserve">   HEALTH    </w:t>
      </w:r>
      <w:r>
        <w:t xml:space="preserve">   HEART    </w:t>
      </w:r>
      <w:r>
        <w:t xml:space="preserve">   ILLEGAL    </w:t>
      </w:r>
      <w:r>
        <w:t xml:space="preserve">   LIVER    </w:t>
      </w:r>
      <w:r>
        <w:t xml:space="preserve">   MEDIA    </w:t>
      </w:r>
      <w:r>
        <w:t xml:space="preserve">   POISON    </w:t>
      </w:r>
      <w:r>
        <w:t xml:space="preserve">   RECOVER    </w:t>
      </w:r>
      <w:r>
        <w:t xml:space="preserve">   RISK    </w:t>
      </w:r>
      <w:r>
        <w:t xml:space="preserve">   STDS    </w:t>
      </w:r>
      <w:r>
        <w:t xml:space="preserve">   TOLERANCE    </w:t>
      </w:r>
      <w:r>
        <w:t xml:space="preserve">   VIOLENCE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ALCOHOL</dc:title>
  <dcterms:created xsi:type="dcterms:W3CDTF">2021-10-11T00:49:56Z</dcterms:created>
  <dcterms:modified xsi:type="dcterms:W3CDTF">2021-10-11T00:49:56Z</dcterms:modified>
</cp:coreProperties>
</file>