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AMAZING ALGEBRA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point on a curve where the tangent changes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straight line through a body or figure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Notation of how many times to multiply a quantity by itself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symbol that is used in mathematical or logical expressions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number that when multiplied by itself equals a given number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 point at which a line intersects a coordinate axis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Breaking down an integer or polynomial into its divsors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Mathematical relation associating elements between sets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A quantity expressed as a sum or difference of two terms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number representing a quantity with a fixed value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polynomial of the second degree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group of symbols that make a mathematical statement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Any of four areas into which a plane is divided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curve formed by an object thrown into the air and falling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Any natural number or it’s negative, or zero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serial arrangement in which things follow in logical order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constant number that serves as a measure of some property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An array of quantities set out by rows and columns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Maximum or minimum point on the parabola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quantity expressed as a root of another quantity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AMAZING ALGEBRA </dc:title>
  <dcterms:created xsi:type="dcterms:W3CDTF">2021-10-11T01:03:39Z</dcterms:created>
  <dcterms:modified xsi:type="dcterms:W3CDTF">2021-10-11T01:03:39Z</dcterms:modified>
</cp:coreProperties>
</file>