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AMSND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athens    </w:t>
      </w:r>
      <w:r>
        <w:t xml:space="preserve">   mulberries    </w:t>
      </w:r>
      <w:r>
        <w:t xml:space="preserve">   aimable    </w:t>
      </w:r>
      <w:r>
        <w:t xml:space="preserve">   tinker    </w:t>
      </w:r>
      <w:r>
        <w:t xml:space="preserve">   spell    </w:t>
      </w:r>
      <w:r>
        <w:t xml:space="preserve">   tailor    </w:t>
      </w:r>
      <w:r>
        <w:t xml:space="preserve">   play    </w:t>
      </w:r>
      <w:r>
        <w:t xml:space="preserve">   sprite    </w:t>
      </w:r>
      <w:r>
        <w:t xml:space="preserve">   snout    </w:t>
      </w:r>
      <w:r>
        <w:t xml:space="preserve">   serpent    </w:t>
      </w:r>
      <w:r>
        <w:t xml:space="preserve">   preposterously    </w:t>
      </w:r>
      <w:r>
        <w:t xml:space="preserve">   forest    </w:t>
      </w:r>
      <w:r>
        <w:t xml:space="preserve">   marriage    </w:t>
      </w:r>
      <w:r>
        <w:t xml:space="preserve">   asshead    </w:t>
      </w:r>
      <w:r>
        <w:t xml:space="preserve">   jest    </w:t>
      </w:r>
      <w:r>
        <w:t xml:space="preserve">   bequeath    </w:t>
      </w:r>
      <w:r>
        <w:t xml:space="preserve">   carpenter    </w:t>
      </w:r>
      <w:r>
        <w:t xml:space="preserve">   consecrate    </w:t>
      </w:r>
      <w:r>
        <w:t xml:space="preserve">   jealousy    </w:t>
      </w:r>
      <w:r>
        <w:t xml:space="preserve">   dewberries    </w:t>
      </w:r>
      <w:r>
        <w:t xml:space="preserve">   dream    </w:t>
      </w:r>
      <w:r>
        <w:t xml:space="preserve">   amiable    </w:t>
      </w:r>
      <w:r>
        <w:t xml:space="preserve">   joiner    </w:t>
      </w:r>
      <w:r>
        <w:t xml:space="preserve">   weaver    </w:t>
      </w:r>
      <w:r>
        <w:t xml:space="preserve">   knavery    </w:t>
      </w:r>
      <w:r>
        <w:t xml:space="preserve">   beguile    </w:t>
      </w:r>
      <w:r>
        <w:t xml:space="preserve">   fairies    </w:t>
      </w:r>
      <w:r>
        <w:t xml:space="preserve">   nole    </w:t>
      </w:r>
      <w:r>
        <w:t xml:space="preserve">   love    </w:t>
      </w:r>
      <w:r>
        <w:t xml:space="preserve">   lysander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AMSND</dc:title>
  <dcterms:created xsi:type="dcterms:W3CDTF">2021-10-11T01:05:50Z</dcterms:created>
  <dcterms:modified xsi:type="dcterms:W3CDTF">2021-10-11T01:05:50Z</dcterms:modified>
</cp:coreProperties>
</file>