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AMVICLASS. all about PHYSICS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DIRECTION    </w:t>
      </w:r>
      <w:r>
        <w:t xml:space="preserve">   CIRCULAR MOTION    </w:t>
      </w:r>
      <w:r>
        <w:t xml:space="preserve">   SOUND    </w:t>
      </w:r>
      <w:r>
        <w:t xml:space="preserve">   HEAT    </w:t>
      </w:r>
      <w:r>
        <w:t xml:space="preserve">   POTENTIAL    </w:t>
      </w:r>
      <w:r>
        <w:t xml:space="preserve">   KINETIC    </w:t>
      </w:r>
      <w:r>
        <w:t xml:space="preserve">   DISPLACEMENT    </w:t>
      </w:r>
      <w:r>
        <w:t xml:space="preserve">   TEMPERATURE    </w:t>
      </w:r>
      <w:r>
        <w:t xml:space="preserve">   DENSITY    </w:t>
      </w:r>
      <w:r>
        <w:t xml:space="preserve">   PRESSURE    </w:t>
      </w:r>
      <w:r>
        <w:t xml:space="preserve">   FORCE    </w:t>
      </w:r>
      <w:r>
        <w:t xml:space="preserve">   MOMENTUM    </w:t>
      </w:r>
      <w:r>
        <w:t xml:space="preserve">   TIME    </w:t>
      </w:r>
      <w:r>
        <w:t xml:space="preserve">   DISTANCE    </w:t>
      </w:r>
      <w:r>
        <w:t xml:space="preserve">   UNIFORM MOTION    </w:t>
      </w:r>
      <w:r>
        <w:t xml:space="preserve">   GRAVITY    </w:t>
      </w:r>
      <w:r>
        <w:t xml:space="preserve">   SPEED    </w:t>
      </w:r>
      <w:r>
        <w:t xml:space="preserve">   VELOCITY    </w:t>
      </w:r>
      <w:r>
        <w:t xml:space="preserve">   ACCELERATION    </w:t>
      </w:r>
      <w:r>
        <w:t xml:space="preserve">   RECTILINEAR    </w:t>
      </w:r>
      <w:r>
        <w:t xml:space="preserve">   MOTION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AMVICLASS. all about PHYSICS</dc:title>
  <dcterms:created xsi:type="dcterms:W3CDTF">2021-10-11T01:06:35Z</dcterms:created>
  <dcterms:modified xsi:type="dcterms:W3CDTF">2021-10-11T01:06:35Z</dcterms:modified>
</cp:coreProperties>
</file>