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>
      <w:pPr>
        <w:pStyle w:val="PuzzleTitle"/>
      </w:pPr>
      <w:r>
        <w:t xml:space="preserve">ANATOMY TERMINLOGY</w:t>
      </w:r>
    </w:p>
    <w:p>
      <w:pPr>
        <w:pStyle w:val="Questions"/>
      </w:pPr>
      <w:r>
        <w:t xml:space="preserve">1. EPED </w:t>
      </w:r>
      <w:r>
        <w:rPr>
          <w:u w:val="single"/>
        </w:rPr>
        <w:t xml:space="preserve">______________________________________________</w:t>
      </w:r>
    </w:p>
    <w:p>
      <w:pPr>
        <w:pStyle w:val="Questions"/>
      </w:pPr>
      <w:r>
        <w:t xml:space="preserve">2. NROITERA </w:t>
      </w:r>
      <w:r>
        <w:rPr>
          <w:u w:val="single"/>
        </w:rPr>
        <w:t xml:space="preserve">__________________________________________</w:t>
      </w:r>
    </w:p>
    <w:p>
      <w:pPr>
        <w:pStyle w:val="Questions"/>
      </w:pPr>
      <w:r>
        <w:t xml:space="preserve">3. SUIORPRE </w:t>
      </w:r>
      <w:r>
        <w:rPr>
          <w:u w:val="single"/>
        </w:rPr>
        <w:t xml:space="preserve">__________________________________________</w:t>
      </w:r>
    </w:p>
    <w:p>
      <w:pPr>
        <w:pStyle w:val="Questions"/>
      </w:pPr>
      <w:r>
        <w:t xml:space="preserve">4. EIRRTPOSO </w:t>
      </w:r>
      <w:r>
        <w:rPr>
          <w:u w:val="single"/>
        </w:rPr>
        <w:t xml:space="preserve">_________________________________________</w:t>
      </w:r>
    </w:p>
    <w:p>
      <w:pPr>
        <w:pStyle w:val="Questions"/>
      </w:pPr>
      <w:r>
        <w:t xml:space="preserve">5. EATALLR </w:t>
      </w:r>
      <w:r>
        <w:rPr>
          <w:u w:val="single"/>
        </w:rPr>
        <w:t xml:space="preserve">___________________________________________</w:t>
      </w:r>
    </w:p>
    <w:p>
      <w:pPr>
        <w:pStyle w:val="Questions"/>
      </w:pPr>
      <w:r>
        <w:t xml:space="preserve">6. IMLAXORP </w:t>
      </w:r>
      <w:r>
        <w:rPr>
          <w:u w:val="single"/>
        </w:rPr>
        <w:t xml:space="preserve">__________________________________________</w:t>
      </w:r>
    </w:p>
    <w:p>
      <w:pPr>
        <w:pStyle w:val="Questions"/>
      </w:pPr>
      <w:r>
        <w:t xml:space="preserve">7. IDASTL </w:t>
      </w:r>
      <w:r>
        <w:rPr>
          <w:u w:val="single"/>
        </w:rPr>
        <w:t xml:space="preserve">____________________________________________</w:t>
      </w:r>
    </w:p>
    <w:p>
      <w:pPr>
        <w:pStyle w:val="Questions"/>
      </w:pPr>
      <w:r>
        <w:t xml:space="preserve">8. RPUELCIFIAS </w:t>
      </w:r>
      <w:r>
        <w:rPr>
          <w:u w:val="single"/>
        </w:rPr>
        <w:t xml:space="preserve">_______________________________________</w:t>
      </w:r>
    </w:p>
    <w:p>
      <w:pPr>
        <w:pStyle w:val="Questions"/>
      </w:pPr>
      <w:r>
        <w:t xml:space="preserve">9. REFNIIOR </w:t>
      </w:r>
      <w:r>
        <w:rPr>
          <w:u w:val="single"/>
        </w:rPr>
        <w:t xml:space="preserve">__________________________________________</w:t>
      </w:r>
    </w:p>
    <w:p>
      <w:pPr>
        <w:pStyle w:val="Questions"/>
      </w:pPr>
      <w:r>
        <w:t xml:space="preserve">10. MLAEID </w:t>
      </w:r>
      <w:r>
        <w:rPr>
          <w:u w:val="single"/>
        </w:rPr>
        <w:t xml:space="preserve">____________________________________________</w:t>
      </w:r>
    </w:p>
    <w:p>
      <w:pPr>
        <w:pStyle w:val="Questions"/>
      </w:pPr>
      <w:r>
        <w:t xml:space="preserve">11. RTEMETENDAII </w:t>
      </w:r>
      <w:r>
        <w:rPr>
          <w:u w:val="single"/>
        </w:rPr>
        <w:t xml:space="preserve">______________________________________</w:t>
      </w:r>
    </w:p>
    <w:p>
      <w:pPr>
        <w:pStyle w:val="WordBankLarge"/>
      </w:pPr>
      <w:r>
        <w:t xml:space="preserve">   deep    </w:t>
      </w:r>
      <w:r>
        <w:t xml:space="preserve">   anterior    </w:t>
      </w:r>
      <w:r>
        <w:t xml:space="preserve">   superior    </w:t>
      </w:r>
      <w:r>
        <w:t xml:space="preserve">   posterior    </w:t>
      </w:r>
      <w:r>
        <w:t xml:space="preserve">   lateral    </w:t>
      </w:r>
      <w:r>
        <w:t xml:space="preserve">   proximal    </w:t>
      </w:r>
      <w:r>
        <w:t xml:space="preserve">   distal    </w:t>
      </w:r>
      <w:r>
        <w:t xml:space="preserve">   superficial    </w:t>
      </w:r>
      <w:r>
        <w:t xml:space="preserve">   inferior    </w:t>
      </w:r>
      <w:r>
        <w:t xml:space="preserve">   medial    </w:t>
      </w:r>
      <w:r>
        <w:t xml:space="preserve">   intermediate    </w:t>
      </w:r>
    </w:p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  <w:style w:type="paragraph" w:customStyle="1" w:styleId="CrossgridTiny">
    <w:name w:val="CrossgridTiny"/>
    <w:basedOn w:val="Normal"/>
    <w:qFormat/>
    <w:rsid w:val="004840F1"/>
    <w:rPr>
      <w:rFonts w:ascii="Arial" w:hAnsi="Arial"/>
      <w:sz w:val="16"/>
    </w:rPr>
  </w:style>
  <w:style w:type="paragraph" w:customStyle="1" w:styleId="CluesTiny">
    <w:name w:val="CluesTiny"/>
    <w:basedOn w:val="Normal"/>
    <w:qFormat/>
    <w:rsid w:val="00161011"/>
    <w:rPr>
      <w:rFonts w:ascii="Arial" w:hAnsi="Arial"/>
      <w:bCs/>
    </w:rPr>
  </w:style>
  <w:style w:type="paragraph" w:customStyle="1" w:styleId="CrossgridSmall">
    <w:name w:val="CrossgridSmall"/>
    <w:basedOn w:val="CrossgridTiny"/>
    <w:qFormat/>
    <w:rsid w:val="00A00D1B"/>
    <w:rPr>
      <w:sz w:val="18"/>
    </w:rPr>
  </w:style>
  <w:style w:type="paragraph" w:customStyle="1" w:styleId="CrossgridMedium">
    <w:name w:val="CrossgridMedium"/>
    <w:basedOn w:val="CrossgridSmall"/>
    <w:qFormat/>
    <w:rsid w:val="00487B1E"/>
    <w:rPr>
      <w:sz w:val="22"/>
    </w:rPr>
  </w:style>
  <w:style w:type="paragraph" w:customStyle="1" w:styleId="CluesMedium">
    <w:name w:val="CluesMedium"/>
    <w:basedOn w:val="CluesTiny"/>
    <w:qFormat/>
    <w:rsid w:val="00161011"/>
    <w:pPr>
      <w:keepLines/>
    </w:pPr>
    <w:rPr>
      <w:sz w:val="28"/>
    </w:rPr>
  </w:style>
  <w:style w:type="paragraph" w:customStyle="1" w:styleId="CrossgridLarge">
    <w:name w:val="CrossgridLarge"/>
    <w:basedOn w:val="CrossgridMedium"/>
    <w:qFormat/>
    <w:rsid w:val="003A1AB2"/>
    <w:rPr>
      <w:sz w:val="32"/>
    </w:rPr>
  </w:style>
  <w:style w:type="paragraph" w:customStyle="1" w:styleId="CluesLarge">
    <w:name w:val="CluesLarge"/>
    <w:basedOn w:val="CluesMedium"/>
    <w:qFormat/>
    <w:rsid w:val="00FD2E1F"/>
    <w:rPr>
      <w:sz w:val="40"/>
    </w:rPr>
  </w:style>
  <w:style w:type="paragraph" w:customStyle="1" w:styleId="Questions">
    <w:name w:val="Questions"/>
    <w:basedOn w:val="Normal"/>
    <w:qFormat/>
    <w:rsid w:val="00B5428E"/>
    <w:pPr>
      <w:spacing w:after="160"/>
    </w:pPr>
    <w:rPr>
      <w:rFonts w:ascii="Arial" w:hAnsi="Arial"/>
      <w:sz w:val="26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ANATOMY TERMINLOGY</dc:title>
  <dcterms:created xsi:type="dcterms:W3CDTF">2021-10-11T01:08:19Z</dcterms:created>
  <dcterms:modified xsi:type="dcterms:W3CDTF">2021-10-11T01:08:19Z</dcterms:modified>
</cp:coreProperties>
</file>