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ANIMALS</w:t>
      </w:r>
    </w:p>
    <w:p>
      <w:pPr>
        <w:pStyle w:val="Questions"/>
      </w:pPr>
      <w:r>
        <w:t xml:space="preserve">1. LNOI </w:t>
      </w:r>
      <w:r>
        <w:rPr>
          <w:u w:val="single"/>
        </w:rPr>
        <w:t xml:space="preserve">______________________________________________</w:t>
      </w:r>
    </w:p>
    <w:p>
      <w:pPr>
        <w:pStyle w:val="Questions"/>
      </w:pPr>
      <w:r>
        <w:t xml:space="preserve">2. IDBR </w:t>
      </w:r>
      <w:r>
        <w:rPr>
          <w:u w:val="single"/>
        </w:rPr>
        <w:t xml:space="preserve">______________________________________________</w:t>
      </w:r>
    </w:p>
    <w:p>
      <w:pPr>
        <w:pStyle w:val="Questions"/>
      </w:pPr>
      <w:r>
        <w:t xml:space="preserve">3. YMONKE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4. EEB </w:t>
      </w:r>
      <w:r>
        <w:rPr>
          <w:u w:val="single"/>
        </w:rPr>
        <w:t xml:space="preserve">_______________________________________________</w:t>
      </w:r>
    </w:p>
    <w:p>
      <w:pPr>
        <w:pStyle w:val="Questions"/>
      </w:pPr>
      <w:r>
        <w:t xml:space="preserve">5. ETALHPNE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6. AGTO </w:t>
      </w:r>
      <w:r>
        <w:rPr>
          <w:u w:val="single"/>
        </w:rPr>
        <w:t xml:space="preserve">______________________________________________</w:t>
      </w:r>
    </w:p>
    <w:p>
      <w:pPr>
        <w:pStyle w:val="Questions"/>
      </w:pPr>
      <w:r>
        <w:t xml:space="preserve">7. KYENOD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8. HPSEE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9. LWO </w:t>
      </w:r>
      <w:r>
        <w:rPr>
          <w:u w:val="single"/>
        </w:rPr>
        <w:t xml:space="preserve">_______________________________________________</w:t>
      </w:r>
    </w:p>
    <w:p>
      <w:pPr>
        <w:pStyle w:val="Questions"/>
      </w:pPr>
      <w:r>
        <w:t xml:space="preserve">10. HISF </w:t>
      </w:r>
      <w:r>
        <w:rPr>
          <w:u w:val="single"/>
        </w:rPr>
        <w:t xml:space="preserve">______________________________________________</w:t>
      </w:r>
    </w:p>
    <w:p>
      <w:pPr>
        <w:pStyle w:val="Questions"/>
      </w:pPr>
      <w:r>
        <w:t xml:space="preserve">11. CKHICEN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12. OWC </w:t>
      </w:r>
      <w:r>
        <w:rPr>
          <w:u w:val="single"/>
        </w:rPr>
        <w:t xml:space="preserve">_______________________________________________</w:t>
      </w:r>
    </w:p>
    <w:p>
      <w:pPr>
        <w:pStyle w:val="Questions"/>
      </w:pPr>
      <w:r>
        <w:t xml:space="preserve">13. GIP </w:t>
      </w:r>
      <w:r>
        <w:rPr>
          <w:u w:val="single"/>
        </w:rPr>
        <w:t xml:space="preserve">_______________________________________________</w:t>
      </w:r>
    </w:p>
    <w:p>
      <w:pPr>
        <w:pStyle w:val="Questions"/>
      </w:pPr>
      <w:r>
        <w:t xml:space="preserve">14. CTA </w:t>
      </w:r>
      <w:r>
        <w:rPr>
          <w:u w:val="single"/>
        </w:rPr>
        <w:t xml:space="preserve">_______________________________________________</w:t>
      </w:r>
    </w:p>
    <w:p>
      <w:pPr>
        <w:pStyle w:val="Questions"/>
      </w:pPr>
      <w:r>
        <w:t xml:space="preserve">15. ODG </w:t>
      </w:r>
      <w:r>
        <w:rPr>
          <w:u w:val="single"/>
        </w:rPr>
        <w:t xml:space="preserve">_______________________________________________</w:t>
      </w:r>
    </w:p>
    <w:p>
      <w:pPr>
        <w:pStyle w:val="Questions"/>
      </w:pPr>
      <w:r>
        <w:t xml:space="preserve">16. KSEAN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17. REBA </w:t>
      </w:r>
      <w:r>
        <w:rPr>
          <w:u w:val="single"/>
        </w:rPr>
        <w:t xml:space="preserve">______________________________________________</w:t>
      </w:r>
    </w:p>
    <w:p>
      <w:pPr>
        <w:pStyle w:val="Questions"/>
      </w:pPr>
      <w:r>
        <w:t xml:space="preserve">18. GORF </w:t>
      </w:r>
      <w:r>
        <w:rPr>
          <w:u w:val="single"/>
        </w:rPr>
        <w:t xml:space="preserve">______________________________________________</w:t>
      </w:r>
    </w:p>
    <w:p>
      <w:pPr>
        <w:pStyle w:val="Questions"/>
      </w:pPr>
      <w:r>
        <w:t xml:space="preserve">19. CDKU </w:t>
      </w:r>
      <w:r>
        <w:rPr>
          <w:u w:val="single"/>
        </w:rPr>
        <w:t xml:space="preserve">______________________________________________</w:t>
      </w:r>
    </w:p>
    <w:p>
      <w:pPr>
        <w:pStyle w:val="Questions"/>
      </w:pPr>
      <w:r>
        <w:t xml:space="preserve">20. SHOER </w:t>
      </w:r>
      <w:r>
        <w:rPr>
          <w:u w:val="single"/>
        </w:rPr>
        <w:t xml:space="preserve">_____________________________________________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ANIMALS</dc:title>
  <dcterms:created xsi:type="dcterms:W3CDTF">2021-11-18T03:34:00Z</dcterms:created>
  <dcterms:modified xsi:type="dcterms:W3CDTF">2021-11-18T03:34:00Z</dcterms:modified>
</cp:coreProperties>
</file>