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APE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ball    </w:t>
      </w:r>
      <w:r>
        <w:t xml:space="preserve">   basketball    </w:t>
      </w:r>
      <w:r>
        <w:t xml:space="preserve">   cool down    </w:t>
      </w:r>
      <w:r>
        <w:t xml:space="preserve">   exercise    </w:t>
      </w:r>
      <w:r>
        <w:t xml:space="preserve">   friends    </w:t>
      </w:r>
      <w:r>
        <w:t xml:space="preserve">   games    </w:t>
      </w:r>
      <w:r>
        <w:t xml:space="preserve">   indurance    </w:t>
      </w:r>
      <w:r>
        <w:t xml:space="preserve">   jog    </w:t>
      </w:r>
      <w:r>
        <w:t xml:space="preserve">   pickleball    </w:t>
      </w:r>
      <w:r>
        <w:t xml:space="preserve">   playing    </w:t>
      </w:r>
      <w:r>
        <w:t xml:space="preserve">   run    </w:t>
      </w:r>
      <w:r>
        <w:t xml:space="preserve">   strength    </w:t>
      </w:r>
      <w:r>
        <w:t xml:space="preserve">   teacher    </w:t>
      </w:r>
      <w:r>
        <w:t xml:space="preserve">   team    </w:t>
      </w:r>
      <w:r>
        <w:t xml:space="preserve">   tennis    </w:t>
      </w:r>
      <w:r>
        <w:t xml:space="preserve">   track    </w:t>
      </w:r>
      <w:r>
        <w:t xml:space="preserve">   Walk    </w:t>
      </w:r>
      <w:r>
        <w:t xml:space="preserve">   warmup    </w:t>
      </w:r>
      <w:r>
        <w:t xml:space="preserve">   weightlifting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</dc:title>
  <dcterms:created xsi:type="dcterms:W3CDTF">2021-10-11T01:28:45Z</dcterms:created>
  <dcterms:modified xsi:type="dcterms:W3CDTF">2021-10-11T01:28:45Z</dcterms:modified>
</cp:coreProperties>
</file>