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APPLIANCES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</w:tbl>
    <w:p>
      <w:pPr>
        <w:pStyle w:val="WordBankLarge"/>
      </w:pPr>
      <w:r>
        <w:t xml:space="preserve">   Air conditioner    </w:t>
      </w:r>
      <w:r>
        <w:t xml:space="preserve">   Dehumidifier     </w:t>
      </w:r>
      <w:r>
        <w:t xml:space="preserve">   Wine cooler    </w:t>
      </w:r>
      <w:r>
        <w:t xml:space="preserve">   Freezer    </w:t>
      </w:r>
      <w:r>
        <w:t xml:space="preserve">   Dryer    </w:t>
      </w:r>
      <w:r>
        <w:t xml:space="preserve">   Washer    </w:t>
      </w:r>
      <w:r>
        <w:t xml:space="preserve">   Vacuum    </w:t>
      </w:r>
      <w:r>
        <w:t xml:space="preserve">   Panini grill    </w:t>
      </w:r>
      <w:r>
        <w:t xml:space="preserve">   Slow cooker    </w:t>
      </w:r>
      <w:r>
        <w:t xml:space="preserve">   Juicer    </w:t>
      </w:r>
      <w:r>
        <w:t xml:space="preserve">   Blender    </w:t>
      </w:r>
      <w:r>
        <w:t xml:space="preserve">   Mixer    </w:t>
      </w:r>
      <w:r>
        <w:t xml:space="preserve">   Coffee maker    </w:t>
      </w:r>
      <w:r>
        <w:t xml:space="preserve">   Can opener    </w:t>
      </w:r>
      <w:r>
        <w:t xml:space="preserve">   Refrigerator     </w:t>
      </w:r>
      <w:r>
        <w:t xml:space="preserve">   Exhaust fan    </w:t>
      </w:r>
      <w:r>
        <w:t xml:space="preserve">   Toaster     </w:t>
      </w:r>
      <w:r>
        <w:t xml:space="preserve">   Dishwasher    </w:t>
      </w:r>
      <w:r>
        <w:t xml:space="preserve">   Cooktop    </w:t>
      </w:r>
      <w:r>
        <w:t xml:space="preserve">   Range    </w:t>
      </w:r>
      <w:r>
        <w:t xml:space="preserve">   Microwave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APPLIANCES</dc:title>
  <dcterms:created xsi:type="dcterms:W3CDTF">2021-10-11T01:28:22Z</dcterms:created>
  <dcterms:modified xsi:type="dcterms:W3CDTF">2021-10-11T01:28:22Z</dcterms:modified>
</cp:coreProperties>
</file>