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AP PSYCH UNIT 4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Pavlov's dogs: salivating when presented with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learning by watching 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Bandura's bobo doll experiment demonstrated this principle of observational learning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after not practicing rolling over for years, Spot did nothing when given the command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participating in class because you want to learn the content for yourself and get better at it rather than to get a good grade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Father of classical conditioning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Pavlov's dogs are the most popular example of this type of conditioning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child was able to figure out a solution to an ethical problem that many adults could not (type of learning)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cognitive map is an example of this type of learning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person acting to benefit others over themselves is an example of this type of effect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When Sally blurted out instead of raising her hand, she had to sit in time out for 5 minutes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When Sally raised her hand in class instead of blurting out, she got a sticker from her teacher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the stage in which a dog may first rollover after you give the command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Pavlov's dogs: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child is aggressive because his parents were constantly fighting is an example of this type of effect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Pavlov's dogs: salivating in response to the bell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buying a coffee from Dunkin donuts when it is 2x the perks member points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dog knew the difference between a doorbell in real life and a doorbell on the TV because of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learning from other experiences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Pavlov's dogs: bell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obtaining new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after trying hard and studying over and over for the test and failing yet again, Samantha decided she would no longer try and just fail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dog trainer clicks their clicker every time her dog gets closer and closer to shaking her hand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Little Albert was scared when any soft or white thing was presented because of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This type of conditioning was first described and demonstrated by BF Skinner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 PSYCH UNIT 4 VOCAB</dc:title>
  <dcterms:created xsi:type="dcterms:W3CDTF">2021-10-11T01:28:24Z</dcterms:created>
  <dcterms:modified xsi:type="dcterms:W3CDTF">2021-10-11T01:28:24Z</dcterms:modified>
</cp:coreProperties>
</file>