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AP Psychology Review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Part of the limbic system associated with aggression and fear. (module 11)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Failing to notice changes in the environment is _____________ blindness. (Module 16)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Module 12 - Brain's ability to modify itself and repair itself after damage.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____________ effect shows the that testing is a powerful way to also learn new information. pg 16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type of reinforcer that satisfies biological needs.  (Module 27)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This approach (pg. 12) says that we behave the way we do because we learned the behavior.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person who specializes in this would help design tests that measure abilities, attitudes and traits. pg 13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___________ set is the mental predisposition to perceive one thing and not another. (module 17)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The __________ nervous system (module 10) arouses the body, mobilizing its energy in stressful situations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Module 19 - ___________ sues such as interposition and line perspective are depth cues only available to one eye.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Module 20- ______________ hearing loss is also known as nerve deafness.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Module 21 - The _______________ sense is the sense of balance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An _____________ correlation is a perception that a correlation exists where none exists. Pg 50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Thus approach (pg 12) says we behave the way that we do based on unconscious drives and conflicts.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You can manipulate two variables to determine cause and effect in this type of study.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sleep disorder in which you have problems falling or staying asleep.(Module 24)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This approach (pg.12) says we behave the way that we do because of the way we encode, process and store information.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 Psychology Review</dc:title>
  <dcterms:created xsi:type="dcterms:W3CDTF">2021-10-11T01:28:35Z</dcterms:created>
  <dcterms:modified xsi:type="dcterms:W3CDTF">2021-10-11T01:28:35Z</dcterms:modified>
</cp:coreProperties>
</file>