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AP Terms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Beliefs for which our forebears fought is an example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sentence that completes the main idea at the beginning of the sentence and then builds and adds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In your hands, my fellow citizens, more than mine, will rest the final success or failure of our course...is an example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denial of the validity of an opposing argument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inverted word order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placement of two things closely together to emphasize similarities or differences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sentence used to command or enjoin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Let us go forth to lead the land we love...is an example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spread of ideas and information to further cause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character, reason, emotion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sentence that exhorts, urges, entreats, implores or call to 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But this peaceful revolution is an example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Use of two different words in a grammatically similar way that produces different, often incongruous meaning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sentence whose main clause is withheld until the 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repetition of words in reverse order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We shall pay any price, bear any burden, meet any harship, support any friend, oppose any foe to assure the survival and the success of liberty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not as a call to bear arms, though arms we need--not as a call to battle, though embattled we are... is an example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circumstances, atmosphere, attitudes, and events surrounding a text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We shall...support any friend, oppose any foe is an example of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Greek for "hostile"/ an agressive argument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 Terms </dc:title>
  <dcterms:created xsi:type="dcterms:W3CDTF">2021-10-11T01:27:03Z</dcterms:created>
  <dcterms:modified xsi:type="dcterms:W3CDTF">2021-10-11T01:27:03Z</dcterms:modified>
</cp:coreProperties>
</file>