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AP chapter 4 Hormones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Sends signal hormones, cause other glands to make hormones.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Hormone for female characteristics.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System of ductless glands that secrete or produce hormones?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gland is located in the center of the head.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pituitary gland is connected to the brain by another gland__, which ties the nervous system to the endocrine system.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Hormones that help regulate blood sugars.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Have ducts through which chemicals move?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Chemical symptoms associated with this___, some include:  Hand tremors, loose bowel movements, intolerance of heat, itchiness, thinning, finer hair or hair loss.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People with this disease secrete too much hydrocortisone.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Chronic obesity, family history, ethnic background are all factors with?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Responsible for feelings of thirst and hunger, body temperature, and daily biochemical patterns of the body.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Structures on the cell membrane that receive and accept hormones and produce other biochemicals?  The locks on the cell are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Produces T lymphocytes, also known as T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medulla makes two main hormones, this hormone is the one that is secreted when the body experiences stress.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These cells manufacture a hormone called insulin, which regulates blood sugar or glucose levels.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 chapter 4 Hormones</dc:title>
  <dcterms:created xsi:type="dcterms:W3CDTF">2021-10-11T01:28:06Z</dcterms:created>
  <dcterms:modified xsi:type="dcterms:W3CDTF">2021-10-11T01:28:06Z</dcterms:modified>
</cp:coreProperties>
</file>