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ARABIC TIME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Medium"/>
      </w:pPr>
      <w:r>
        <w:t xml:space="preserve">   KAMUSSAAH    </w:t>
      </w:r>
      <w:r>
        <w:t xml:space="preserve">   MANWAQTULAAKHAR    </w:t>
      </w:r>
      <w:r>
        <w:t xml:space="preserve">   ASSAALWAAHIDAH    </w:t>
      </w:r>
      <w:r>
        <w:t xml:space="preserve">   ASSAARAABIAH    </w:t>
      </w:r>
      <w:r>
        <w:t xml:space="preserve">   LAMMAA    </w:t>
      </w:r>
      <w:r>
        <w:t xml:space="preserve">   ASSAATHAALITHAH    </w:t>
      </w:r>
      <w:r>
        <w:t xml:space="preserve">   AHYAANAA    </w:t>
      </w:r>
      <w:r>
        <w:t xml:space="preserve">   INDAMAA    </w:t>
      </w:r>
      <w:r>
        <w:t xml:space="preserve">   GAALIBAA    </w:t>
      </w:r>
      <w:r>
        <w:t xml:space="preserve">   ILARUBU    </w:t>
      </w:r>
      <w:r>
        <w:t xml:space="preserve">   ILATHULUTH    </w:t>
      </w:r>
      <w:r>
        <w:t xml:space="preserve">   ANNUSUF    </w:t>
      </w:r>
      <w:r>
        <w:t xml:space="preserve">   WATHULUF    </w:t>
      </w:r>
      <w:r>
        <w:t xml:space="preserve">   WARUBU    </w:t>
      </w:r>
      <w:r>
        <w:t xml:space="preserve">   ASSAAH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TIME WORD SEARCH</dc:title>
  <dcterms:created xsi:type="dcterms:W3CDTF">2021-10-11T01:31:15Z</dcterms:created>
  <dcterms:modified xsi:type="dcterms:W3CDTF">2021-10-11T01:31:15Z</dcterms:modified>
</cp:coreProperties>
</file>