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ASVAB study guide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rock which has been changed by great heat and pressure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process of mixing different semiconductor atoms in order to control conductivity of the material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measurement of the distance from the equator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what is located at 66.5 degrees north?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what does cytosine pair with?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another process by which eukaryotic cells reproduce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study of planet earth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what is located at 23.5 degrees south?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genetic material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what does adenine pair with?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is located at 23.5 degrees north?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Current periodically reverses direction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state of great commotion, confusion, or disturbance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naturally occurring inorganic solids with a definite chemical composition and rocks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study of rocks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two minerals with the same chemical composition, but different crystal structure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is located at 66.5 degrees south?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what is earth if not perfectly sphered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Current that flows in one direction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cell has a nucleus?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the process of neutralizing the charge of an object by removal of excess electrons to or donation of additional electrons by a much larger object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ASVAB study guide</dc:title>
  <dcterms:created xsi:type="dcterms:W3CDTF">2021-10-11T01:39:39Z</dcterms:created>
  <dcterms:modified xsi:type="dcterms:W3CDTF">2021-10-11T01:39:39Z</dcterms:modified>
</cp:coreProperties>
</file>