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ATP Cycle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Large"/>
      </w:pPr>
      <w:r>
        <w:t xml:space="preserve">   molecules    </w:t>
      </w:r>
      <w:r>
        <w:t xml:space="preserve">   organism    </w:t>
      </w:r>
      <w:r>
        <w:t xml:space="preserve">   exothermic    </w:t>
      </w:r>
      <w:r>
        <w:t xml:space="preserve">   endothermic    </w:t>
      </w:r>
      <w:r>
        <w:t xml:space="preserve">   release    </w:t>
      </w:r>
      <w:r>
        <w:t xml:space="preserve">   process    </w:t>
      </w:r>
      <w:r>
        <w:t xml:space="preserve">   reattach    </w:t>
      </w:r>
      <w:r>
        <w:t xml:space="preserve">   rechargeable    </w:t>
      </w:r>
      <w:r>
        <w:t xml:space="preserve">   mitochondria    </w:t>
      </w:r>
      <w:r>
        <w:t xml:space="preserve">   bacteria    </w:t>
      </w:r>
      <w:r>
        <w:t xml:space="preserve">   cycle    </w:t>
      </w:r>
      <w:r>
        <w:t xml:space="preserve">   adenosine    </w:t>
      </w:r>
      <w:r>
        <w:t xml:space="preserve">   cell    </w:t>
      </w:r>
      <w:r>
        <w:t xml:space="preserve">   energy    </w:t>
      </w:r>
      <w:r>
        <w:t xml:space="preserve">   phosphate    </w:t>
      </w:r>
      <w:r>
        <w:t xml:space="preserve">   adp    </w:t>
      </w:r>
      <w:r>
        <w:t xml:space="preserve">   atp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ATP Cycle Crossword</dc:title>
  <dcterms:created xsi:type="dcterms:W3CDTF">2021-10-11T01:41:59Z</dcterms:created>
  <dcterms:modified xsi:type="dcterms:W3CDTF">2021-10-11T01:41:59Z</dcterms:modified>
</cp:coreProperties>
</file>