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ATUA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HAEPURU    </w:t>
      </w:r>
      <w:r>
        <w:t xml:space="preserve">   HINETEIWAIWA    </w:t>
      </w:r>
      <w:r>
        <w:t xml:space="preserve">   KIWA    </w:t>
      </w:r>
      <w:r>
        <w:t xml:space="preserve">   PUNAWEKO    </w:t>
      </w:r>
      <w:r>
        <w:t xml:space="preserve">   RANGINUI    </w:t>
      </w:r>
      <w:r>
        <w:t xml:space="preserve">   ROAKE    </w:t>
      </w:r>
      <w:r>
        <w:t xml:space="preserve">   ROIHO    </w:t>
      </w:r>
      <w:r>
        <w:t xml:space="preserve">   RONGOMATANE    </w:t>
      </w:r>
      <w:r>
        <w:t xml:space="preserve">   RUAUMOKO    </w:t>
      </w:r>
      <w:r>
        <w:t xml:space="preserve">   TANGAROA    </w:t>
      </w:r>
      <w:r>
        <w:t xml:space="preserve">   TAWHIRIMATEA    </w:t>
      </w:r>
      <w:r>
        <w:t xml:space="preserve">   TE IHORANGI    </w:t>
      </w:r>
      <w:r>
        <w:t xml:space="preserve">   TEIKAROA    </w:t>
      </w:r>
      <w:r>
        <w:t xml:space="preserve">   TUMATAUENGA    </w:t>
      </w:r>
      <w:r>
        <w:t xml:space="preserve">   URUTENGANGANA    </w:t>
      </w:r>
      <w:r>
        <w:t xml:space="preserve">   WHIROTETIPUA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ATUA</dc:title>
  <dcterms:created xsi:type="dcterms:W3CDTF">2021-10-11T01:43:01Z</dcterms:created>
  <dcterms:modified xsi:type="dcterms:W3CDTF">2021-10-11T01:43:01Z</dcterms:modified>
</cp:coreProperties>
</file>