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AUTHENTIC TEXT WHO CORONAVIRUS DISEASE - MASKS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GETTING RID OF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PRACTICE CONDUCIVE TO GOOD HEALTH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POSITION OF AN INDIVIDUAL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STATE OF BEING PROBABLE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DEPENDING ON CIRCUMSTANCES BEYOND ONE'S CONTROL, WEAK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CAN BE MADE OF CLOTH....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CONCLUDE, ASCERTAIN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FACT OF BEING TRANSMITTED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CAN BE SAID OF A COMMUNICATING LAUGHTER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IMPROVING VALUE OR QUALITY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WEAK SUSCEPTIBLE OF BEING HURT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ESSENTIAL OR DISTINCTIVE CHARACTERISTICS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AUTHENTIC TEXT WHO CORONAVIRUS DISEASE - MASKS</dc:title>
  <dcterms:created xsi:type="dcterms:W3CDTF">2021-10-11T01:45:02Z</dcterms:created>
  <dcterms:modified xsi:type="dcterms:W3CDTF">2021-10-11T01:45:02Z</dcterms:modified>
</cp:coreProperties>
</file>