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AVGN Reviews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Sonic    </w:t>
      </w:r>
      <w:r>
        <w:t xml:space="preserve">   CrazyBus    </w:t>
      </w:r>
      <w:r>
        <w:t xml:space="preserve">   Cheetahmen    </w:t>
      </w:r>
      <w:r>
        <w:t xml:space="preserve">   Sega    </w:t>
      </w:r>
      <w:r>
        <w:t xml:space="preserve">   Godzilla    </w:t>
      </w:r>
      <w:r>
        <w:t xml:space="preserve">   Jaws    </w:t>
      </w:r>
      <w:r>
        <w:t xml:space="preserve">   Beetlejuice    </w:t>
      </w:r>
      <w:r>
        <w:t xml:space="preserve">   Alf    </w:t>
      </w:r>
      <w:r>
        <w:t xml:space="preserve">   Seaman    </w:t>
      </w:r>
      <w:r>
        <w:t xml:space="preserve">   EarthBound    </w:t>
      </w:r>
      <w:r>
        <w:t xml:space="preserve">   Hydlide    </w:t>
      </w:r>
      <w:r>
        <w:t xml:space="preserve">   Castlevania    </w:t>
      </w:r>
      <w:r>
        <w:t xml:space="preserve">   Atari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AVGN Reviews</dc:title>
  <dcterms:created xsi:type="dcterms:W3CDTF">2021-10-11T01:46:13Z</dcterms:created>
  <dcterms:modified xsi:type="dcterms:W3CDTF">2021-10-11T01:46:13Z</dcterms:modified>
</cp:coreProperties>
</file>