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A-Z Engineering Jobs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Bombs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Airplanes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Make paper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Study DNA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Make and process food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Wires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Test Lightning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Phones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Test stress point of materials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Houses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Make sure utilities are shipped and handled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Make &amp; design x-rays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Make and test new tech for medicine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Jet engines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Build highways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Make Railroads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Make medicine suitable for animals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Lock breaks for cars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Mining machines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Make bridges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Make sure buildings have a good structure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Make everything in great quality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Make animal habitats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Tools for doctors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Roller coaster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Sewage Treatment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A-Z Engineering Jobs</dc:title>
  <dcterms:created xsi:type="dcterms:W3CDTF">2021-10-11T00:28:27Z</dcterms:created>
  <dcterms:modified xsi:type="dcterms:W3CDTF">2021-10-11T00:28:27Z</dcterms:modified>
</cp:coreProperties>
</file>